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outlineLvl w:val="0"/>
        <w:rPr>
          <w:rFonts w:ascii="Microsoft YaHei UI" w:hAnsi="Microsoft YaHei UI" w:eastAsia="Microsoft YaHei UI"/>
          <w:b/>
          <w:bCs/>
          <w:sz w:val="28"/>
          <w:szCs w:val="28"/>
        </w:rPr>
      </w:pPr>
      <w:bookmarkStart w:id="0" w:name="_Toc25648"/>
      <w:bookmarkStart w:id="1" w:name="_Toc20524"/>
      <w:bookmarkStart w:id="2" w:name="_Toc28673"/>
      <w:r>
        <w:rPr>
          <w:rFonts w:hint="eastAsia" w:ascii="Microsoft YaHei UI" w:hAnsi="Microsoft YaHei UI" w:eastAsia="Microsoft YaHei UI"/>
          <w:b/>
          <w:bCs/>
          <w:sz w:val="28"/>
          <w:szCs w:val="28"/>
        </w:rPr>
        <w:t xml:space="preserve">珍 岛 集 团  · </w:t>
      </w:r>
      <w:r>
        <w:rPr>
          <w:rFonts w:ascii="Microsoft YaHei UI" w:hAnsi="Microsoft YaHei UI" w:eastAsia="Microsoft YaHei UI"/>
          <w:b/>
          <w:bCs/>
          <w:sz w:val="28"/>
          <w:szCs w:val="28"/>
        </w:rPr>
        <w:t xml:space="preserve"> </w:t>
      </w:r>
      <w:r>
        <w:rPr>
          <w:rFonts w:hint="eastAsia" w:ascii="Microsoft YaHei UI" w:hAnsi="Microsoft YaHei UI" w:eastAsia="Microsoft YaHei UI"/>
          <w:b/>
          <w:bCs/>
          <w:sz w:val="28"/>
          <w:szCs w:val="28"/>
        </w:rPr>
        <w:t>Trueland</w:t>
      </w:r>
      <w:bookmarkEnd w:id="0"/>
      <w:bookmarkEnd w:id="1"/>
      <w:bookmarkEnd w:id="2"/>
    </w:p>
    <w:p>
      <w:pPr>
        <w:pStyle w:val="141"/>
        <w:keepNext w:val="0"/>
        <w:keepLines w:val="0"/>
        <w:pageBreakBefore w:val="0"/>
        <w:widowControl/>
        <w:kinsoku/>
        <w:wordWrap/>
        <w:overflowPunct/>
        <w:topLinePunct w:val="0"/>
        <w:autoSpaceDE/>
        <w:autoSpaceDN/>
        <w:bidi w:val="0"/>
        <w:adjustRightInd/>
        <w:snapToGrid/>
        <w:spacing w:line="360" w:lineRule="auto"/>
        <w:jc w:val="center"/>
        <w:textAlignment w:val="auto"/>
        <w:outlineLvl w:val="0"/>
        <w:rPr>
          <w:rFonts w:hint="eastAsia" w:ascii="Microsoft YaHei UI" w:hAnsi="Microsoft YaHei UI" w:eastAsia="Microsoft YaHei UI" w:cs="Microsoft YaHei UI"/>
          <w:b w:val="0"/>
          <w:bCs w:val="0"/>
          <w:color w:val="auto"/>
          <w:sz w:val="20"/>
          <w:szCs w:val="20"/>
          <w:lang w:eastAsia="zh-CN"/>
        </w:rPr>
      </w:pPr>
      <w:bookmarkStart w:id="3" w:name="_Toc18006"/>
      <w:bookmarkStart w:id="4" w:name="_Toc21818"/>
      <w:bookmarkStart w:id="5" w:name="_Toc647"/>
      <w:r>
        <w:rPr>
          <w:rFonts w:hint="eastAsia" w:ascii="Microsoft YaHei UI" w:hAnsi="Microsoft YaHei UI" w:eastAsia="Microsoft YaHei UI" w:cs="Microsoft YaHei UI"/>
          <w:b w:val="0"/>
          <w:bCs w:val="0"/>
          <w:color w:val="auto"/>
          <w:sz w:val="20"/>
          <w:szCs w:val="20"/>
          <w:lang w:eastAsia="zh-CN"/>
        </w:rPr>
        <w:t>全球领先的SaaS智能营销云平台</w:t>
      </w:r>
      <w:bookmarkEnd w:id="3"/>
      <w:bookmarkEnd w:id="4"/>
      <w:bookmarkEnd w:id="5"/>
    </w:p>
    <w:p>
      <w:pPr>
        <w:pStyle w:val="141"/>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b/>
          <w:bCs/>
          <w:color w:val="A6A6A6" w:themeColor="background1" w:themeShade="A6"/>
          <w:sz w:val="16"/>
          <w:szCs w:val="16"/>
        </w:rPr>
      </w:pPr>
      <w:r>
        <w:rPr>
          <w:rFonts w:hint="eastAsia" w:ascii="微软雅黑" w:hAnsi="微软雅黑" w:eastAsia="微软雅黑" w:cs="微软雅黑"/>
          <w:b/>
          <w:bCs/>
          <w:color w:val="A6A6A6" w:themeColor="background1" w:themeShade="A6"/>
          <w:sz w:val="15"/>
          <w:szCs w:val="15"/>
          <w:lang w:eastAsia="zh-CN"/>
        </w:rPr>
        <w:t>LEADING GLOBAL SaaS PLATFORM OF AI MARTETING CLOUD</w:t>
      </w:r>
    </w:p>
    <w:p>
      <w:pPr>
        <w:keepNext w:val="0"/>
        <w:keepLines w:val="0"/>
        <w:pageBreakBefore w:val="0"/>
        <w:widowControl/>
        <w:kinsoku/>
        <w:wordWrap/>
        <w:overflowPunct/>
        <w:topLinePunct w:val="0"/>
        <w:autoSpaceDE/>
        <w:autoSpaceDN/>
        <w:bidi w:val="0"/>
        <w:adjustRightInd/>
        <w:snapToGrid/>
        <w:spacing w:line="420" w:lineRule="exact"/>
        <w:ind w:firstLine="0"/>
        <w:textAlignment w:val="auto"/>
        <w:outlineLvl w:val="0"/>
        <w:rPr>
          <w:rFonts w:ascii="Microsoft YaHei UI" w:hAnsi="Microsoft YaHei UI" w:eastAsia="Microsoft YaHei UI"/>
          <w:sz w:val="18"/>
          <w:szCs w:val="18"/>
          <w:lang w:eastAsia="zh-CN"/>
        </w:rPr>
      </w:pPr>
      <w:bookmarkStart w:id="6" w:name="_Toc30298"/>
      <w:bookmarkStart w:id="7" w:name="_Toc24181"/>
      <w:bookmarkStart w:id="8" w:name="_Toc23268"/>
      <w:r>
        <w:rPr>
          <w:rFonts w:hint="eastAsia" w:ascii="SimSong" w:hAnsi="SimSong" w:eastAsia="SimSong"/>
          <w:b/>
          <w:bCs/>
          <w:color w:val="0070C0"/>
          <w:sz w:val="22"/>
          <w:szCs w:val="22"/>
        </w:rPr>
        <w:t>概况</w:t>
      </w:r>
      <w:bookmarkEnd w:id="6"/>
      <w:bookmarkEnd w:id="7"/>
      <w:bookmarkEnd w:id="8"/>
    </w:p>
    <w:p>
      <w:pPr>
        <w:pStyle w:val="99"/>
        <w:keepNext w:val="0"/>
        <w:keepLines w:val="0"/>
        <w:pageBreakBefore w:val="0"/>
        <w:widowControl/>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 xml:space="preserve">珍岛集团成立于2009年，聚焦企业数字化与智能化，打造了全球领先的SaaS智能营销云平台，国内首创Marketingforce.com（营销力）平台，也是中国最大的营销及销售SaaS公司。专注于大数据、人工智能技术、云计算在数字营销及企业数字化转型领域的创新与整合，现已形成IaaS（云计算）、PaaS(开放中台)、All-in-one AI SaaS等一站式智能营销云平台。 </w:t>
      </w:r>
    </w:p>
    <w:p>
      <w:pPr>
        <w:keepNext w:val="0"/>
        <w:keepLines w:val="0"/>
        <w:pageBreakBefore w:val="0"/>
        <w:widowControl/>
        <w:kinsoku/>
        <w:wordWrap/>
        <w:overflowPunct/>
        <w:topLinePunct w:val="0"/>
        <w:autoSpaceDE/>
        <w:autoSpaceDN/>
        <w:bidi w:val="0"/>
        <w:adjustRightInd/>
        <w:snapToGrid/>
        <w:spacing w:line="420" w:lineRule="exact"/>
        <w:ind w:firstLine="0"/>
        <w:textAlignment w:val="auto"/>
        <w:outlineLvl w:val="0"/>
        <w:rPr>
          <w:rFonts w:ascii="Microsoft YaHei UI" w:hAnsi="Microsoft YaHei UI" w:eastAsia="Microsoft YaHei UI"/>
          <w:sz w:val="18"/>
          <w:szCs w:val="18"/>
          <w:lang w:eastAsia="zh-CN"/>
        </w:rPr>
      </w:pPr>
      <w:bookmarkStart w:id="9" w:name="_Toc5254"/>
      <w:bookmarkStart w:id="10" w:name="_Toc1515"/>
      <w:bookmarkStart w:id="11" w:name="_Toc10460"/>
      <w:r>
        <w:rPr>
          <w:rFonts w:hint="eastAsia" w:ascii="SimSong" w:hAnsi="SimSong" w:eastAsia="SimSong"/>
          <w:b/>
          <w:bCs/>
          <w:color w:val="0070C0"/>
          <w:sz w:val="22"/>
          <w:szCs w:val="22"/>
          <w:lang w:eastAsia="zh-CN"/>
        </w:rPr>
        <w:t>荣誉</w:t>
      </w:r>
      <w:bookmarkEnd w:id="9"/>
      <w:bookmarkEnd w:id="10"/>
      <w:bookmarkEnd w:id="11"/>
    </w:p>
    <w:p>
      <w:pPr>
        <w:pStyle w:val="99"/>
        <w:keepNext w:val="0"/>
        <w:keepLines w:val="0"/>
        <w:pageBreakBefore w:val="0"/>
        <w:widowControl/>
        <w:kinsoku/>
        <w:wordWrap/>
        <w:overflowPunct/>
        <w:topLinePunct w:val="0"/>
        <w:autoSpaceDE/>
        <w:autoSpaceDN/>
        <w:bidi w:val="0"/>
        <w:adjustRightInd/>
        <w:snapToGrid/>
        <w:spacing w:line="420" w:lineRule="exact"/>
        <w:textAlignment w:val="auto"/>
        <w:rPr>
          <w:rFonts w:ascii="Microsoft YaHei UI" w:hAnsi="Microsoft YaHei UI" w:eastAsia="Microsoft YaHei UI"/>
          <w:sz w:val="18"/>
          <w:szCs w:val="18"/>
          <w:lang w:eastAsia="zh-CN"/>
        </w:rPr>
      </w:pPr>
      <w:r>
        <w:rPr>
          <w:rFonts w:hint="eastAsia" w:ascii="Microsoft YaHei UI" w:hAnsi="Microsoft YaHei UI" w:eastAsia="Microsoft YaHei UI"/>
          <w:sz w:val="18"/>
          <w:szCs w:val="18"/>
          <w:lang w:eastAsia="zh-CN"/>
        </w:rPr>
        <w:t>珍岛集团获得国家、市级、科研机构协会等多方认可，收获相关荣誉与资质400余项。其中国家级资质荣誉18项，包括：国家科学技术进步二等奖、工信部推荐中小企业数字化赋能产品服务单位、国家商务部数字商务企业、中国互联网百强企业、国家中小企业公共服务示范平台、现代服务业综合试点单位、中国科协认定的全国示范院士专家工作站、国家高新技术企业（4家）等。</w:t>
      </w:r>
    </w:p>
    <w:p>
      <w:pPr>
        <w:keepNext w:val="0"/>
        <w:keepLines w:val="0"/>
        <w:pageBreakBefore w:val="0"/>
        <w:widowControl/>
        <w:kinsoku/>
        <w:wordWrap/>
        <w:overflowPunct/>
        <w:topLinePunct w:val="0"/>
        <w:autoSpaceDE/>
        <w:autoSpaceDN/>
        <w:bidi w:val="0"/>
        <w:adjustRightInd/>
        <w:snapToGrid/>
        <w:spacing w:line="420" w:lineRule="exact"/>
        <w:ind w:firstLine="0"/>
        <w:textAlignment w:val="auto"/>
        <w:outlineLvl w:val="0"/>
        <w:rPr>
          <w:rFonts w:ascii="SimSong" w:hAnsi="SimSong" w:eastAsia="SimSong"/>
          <w:b/>
          <w:bCs/>
          <w:color w:val="0070C0"/>
          <w:sz w:val="22"/>
          <w:szCs w:val="22"/>
          <w:lang w:eastAsia="zh-CN"/>
        </w:rPr>
      </w:pPr>
      <w:bookmarkStart w:id="12" w:name="_Toc11375"/>
      <w:bookmarkStart w:id="13" w:name="_Toc30416"/>
      <w:bookmarkStart w:id="14" w:name="_Toc32132"/>
      <w:r>
        <w:rPr>
          <w:rFonts w:hint="eastAsia" w:ascii="SimSong" w:hAnsi="SimSong" w:eastAsia="SimSong"/>
          <w:b/>
          <w:bCs/>
          <w:color w:val="0070C0"/>
          <w:sz w:val="22"/>
          <w:szCs w:val="22"/>
          <w:lang w:eastAsia="zh-CN"/>
        </w:rPr>
        <w:t>业务</w:t>
      </w:r>
      <w:bookmarkEnd w:id="12"/>
      <w:bookmarkEnd w:id="13"/>
      <w:bookmarkEnd w:id="14"/>
    </w:p>
    <w:p>
      <w:pPr>
        <w:pStyle w:val="99"/>
        <w:keepNext w:val="0"/>
        <w:keepLines w:val="0"/>
        <w:pageBreakBefore w:val="0"/>
        <w:widowControl/>
        <w:kinsoku/>
        <w:wordWrap/>
        <w:overflowPunct/>
        <w:topLinePunct w:val="0"/>
        <w:autoSpaceDE/>
        <w:autoSpaceDN/>
        <w:bidi w:val="0"/>
        <w:adjustRightInd/>
        <w:snapToGrid/>
        <w:spacing w:line="420" w:lineRule="exact"/>
        <w:textAlignment w:val="auto"/>
        <w:rPr>
          <w:rFonts w:ascii="Microsoft YaHei UI" w:hAnsi="Microsoft YaHei UI" w:eastAsia="Microsoft YaHei UI"/>
          <w:sz w:val="18"/>
          <w:szCs w:val="18"/>
          <w:lang w:eastAsia="zh-CN"/>
        </w:rPr>
      </w:pPr>
      <w:r>
        <w:rPr>
          <w:rFonts w:hint="eastAsia" w:ascii="Microsoft YaHei UI" w:hAnsi="Microsoft YaHei UI" w:eastAsia="Microsoft YaHei UI"/>
          <w:sz w:val="18"/>
          <w:szCs w:val="18"/>
          <w:lang w:eastAsia="zh-CN"/>
        </w:rPr>
        <w:t>珍岛Marketingforce.com通过营销云、销售云等一站式全链路智能营销服务，赋能企业数字化智能化转型。智能营销云（T云）聚焦企业营销获客，涵盖70+功能模块自由组合，通过搭建营销平台，智能生成海量营销内容，多元渠道广泛分发，营销数据收集及可视化，并通过全过程数据分析优化营销策略，帮助企业以极低的成本获得大量优质销售线索。销售云（珍客SCRM私域流量运营、MA销售自动化、CDP客户数据中台、T-SHOP智慧商城等）赋能企业数字化客户资产增值。通过销售线索智能管理、打通全网跨平台数据的客户关系运营、全链路数据分析洞察、搭建私域商城，形成销售链路的数智化闭环和高效销售增长。</w:t>
      </w:r>
    </w:p>
    <w:p>
      <w:pPr>
        <w:pStyle w:val="99"/>
        <w:spacing w:line="240" w:lineRule="auto"/>
        <w:jc w:val="center"/>
        <w:rPr>
          <w:rFonts w:ascii="Microsoft YaHei UI" w:hAnsi="Microsoft YaHei UI" w:eastAsia="Microsoft YaHei UI"/>
          <w:b/>
          <w:bCs/>
          <w:lang w:eastAsia="zh-CN"/>
        </w:rPr>
      </w:pPr>
      <w:r>
        <w:rPr>
          <w:sz w:val="24"/>
        </w:rPr>
        <mc:AlternateContent>
          <mc:Choice Requires="wpg">
            <w:drawing>
              <wp:anchor distT="0" distB="0" distL="114300" distR="114300" simplePos="0" relativeHeight="251663360" behindDoc="0" locked="0" layoutInCell="1" allowOverlap="1">
                <wp:simplePos x="0" y="0"/>
                <wp:positionH relativeFrom="column">
                  <wp:posOffset>267335</wp:posOffset>
                </wp:positionH>
                <wp:positionV relativeFrom="paragraph">
                  <wp:posOffset>74930</wp:posOffset>
                </wp:positionV>
                <wp:extent cx="5399405" cy="3243580"/>
                <wp:effectExtent l="0" t="0" r="10795" b="7620"/>
                <wp:wrapNone/>
                <wp:docPr id="49" name="组合 49"/>
                <wp:cNvGraphicFramePr/>
                <a:graphic xmlns:a="http://schemas.openxmlformats.org/drawingml/2006/main">
                  <a:graphicData uri="http://schemas.microsoft.com/office/word/2010/wordprocessingGroup">
                    <wpg:wgp>
                      <wpg:cNvGrpSpPr/>
                      <wpg:grpSpPr>
                        <a:xfrm>
                          <a:off x="0" y="0"/>
                          <a:ext cx="5399405" cy="3243580"/>
                          <a:chOff x="4726" y="10555"/>
                          <a:chExt cx="8503" cy="5108"/>
                        </a:xfrm>
                      </wpg:grpSpPr>
                      <pic:pic xmlns:pic="http://schemas.openxmlformats.org/drawingml/2006/picture">
                        <pic:nvPicPr>
                          <pic:cNvPr id="6" name="图片 6" descr="外景2"/>
                          <pic:cNvPicPr>
                            <a:picLocks noChangeAspect="1"/>
                          </pic:cNvPicPr>
                        </pic:nvPicPr>
                        <pic:blipFill>
                          <a:blip r:embed="rId8"/>
                          <a:stretch>
                            <a:fillRect/>
                          </a:stretch>
                        </pic:blipFill>
                        <pic:spPr>
                          <a:xfrm>
                            <a:off x="8975" y="10555"/>
                            <a:ext cx="4254" cy="2472"/>
                          </a:xfrm>
                          <a:prstGeom prst="rect">
                            <a:avLst/>
                          </a:prstGeom>
                        </pic:spPr>
                      </pic:pic>
                      <pic:pic xmlns:pic="http://schemas.openxmlformats.org/drawingml/2006/picture">
                        <pic:nvPicPr>
                          <pic:cNvPr id="15" name="图片 15" descr="企业微信截图_16696934974943"/>
                          <pic:cNvPicPr>
                            <a:picLocks noChangeAspect="1"/>
                          </pic:cNvPicPr>
                        </pic:nvPicPr>
                        <pic:blipFill>
                          <a:blip r:embed="rId9"/>
                          <a:stretch>
                            <a:fillRect/>
                          </a:stretch>
                        </pic:blipFill>
                        <pic:spPr>
                          <a:xfrm>
                            <a:off x="4745" y="10560"/>
                            <a:ext cx="4064" cy="2472"/>
                          </a:xfrm>
                          <a:prstGeom prst="rect">
                            <a:avLst/>
                          </a:prstGeom>
                        </pic:spPr>
                      </pic:pic>
                      <pic:pic xmlns:pic="http://schemas.openxmlformats.org/drawingml/2006/picture">
                        <pic:nvPicPr>
                          <pic:cNvPr id="547728223"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726" y="13169"/>
                            <a:ext cx="4065" cy="2494"/>
                          </a:xfrm>
                          <a:prstGeom prst="rect">
                            <a:avLst/>
                          </a:prstGeom>
                        </pic:spPr>
                      </pic:pic>
                      <pic:pic xmlns:pic="http://schemas.openxmlformats.org/drawingml/2006/picture">
                        <pic:nvPicPr>
                          <pic:cNvPr id="2006997040" name="图片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8960" y="13178"/>
                            <a:ext cx="4252" cy="2473"/>
                          </a:xfrm>
                          <a:prstGeom prst="rect">
                            <a:avLst/>
                          </a:prstGeom>
                        </pic:spPr>
                      </pic:pic>
                    </wpg:wgp>
                  </a:graphicData>
                </a:graphic>
              </wp:anchor>
            </w:drawing>
          </mc:Choice>
          <mc:Fallback>
            <w:pict>
              <v:group id="_x0000_s1026" o:spid="_x0000_s1026" o:spt="203" style="position:absolute;left:0pt;margin-left:21.05pt;margin-top:5.9pt;height:255.4pt;width:425.15pt;z-index:251663360;mso-width-relative:page;mso-height-relative:page;" coordorigin="4726,10555" coordsize="8503,5108" o:gfxdata="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">
                <o:lock v:ext="edit" aspectratio="f"/>
                <v:shape id="_x0000_s1026" o:spid="_x0000_s1026" o:spt="75" alt="外景2" type="#_x0000_t75" style="position:absolute;left:8975;top:10555;height:2472;width:4254;" filled="f" o:preferrelative="t" stroked="f" coordsize="21600,21600" o:gfxdata="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mlrwugAAANoA&#10;AAAPAAAAAAAAAAEAIAAAACIAAABkcnMvZG93bnJldi54bWxQSwECFAAUAAAACACHTuJAMy8FnjsA&#10;AAA5AAAAEAAAAAAAAAABACAAAAAJAQAAZHJzL3NoYXBleG1sLnhtbFBLBQYAAAAABgAGAFsBAACz&#10;AwAAAAA=&#10;">
                  <v:fill on="f" focussize="0,0"/>
                  <v:stroke on="f"/>
                  <v:imagedata r:id="rId8" o:title=""/>
                  <o:lock v:ext="edit" aspectratio="t"/>
                </v:shape>
                <v:shape id="_x0000_s1026" o:spid="_x0000_s1026" o:spt="75" alt="企业微信截图_16696934974943" type="#_x0000_t75" style="position:absolute;left:4745;top:10560;height:2472;width:4064;" filled="f" o:preferrelative="t" stroked="f" coordsize="21600,21600" o:gfxdata="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8EOW8AAAA&#10;2wAAAA8AAAAAAAAAAQAgAAAAIgAAAGRycy9kb3ducmV2LnhtbFBLAQIUABQAAAAIAIdO4kAzLwWe&#10;OwAAADkAAAAQAAAAAAAAAAEAIAAAAAsBAABkcnMvc2hhcGV4bWwueG1sUEsFBgAAAAAGAAYAWwEA&#10;ALUDAAAAAA==&#10;">
                  <v:fill on="f" focussize="0,0"/>
                  <v:stroke on="f"/>
                  <v:imagedata r:id="rId9" o:title=""/>
                  <o:lock v:ext="edit" aspectratio="t"/>
                </v:shape>
                <v:shape id="图片 1" o:spid="_x0000_s1026" o:spt="75" type="#_x0000_t75" style="position:absolute;left:4726;top:13169;height:2494;width:4065;" filled="f" o:preferrelative="t" stroked="f" coordsize="21600,21600" o:gfxdata="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2&#10;XKqtwwAAAOIAAAAPAAAAAAAAAAEAIAAAACIAAABkcnMvZG93bnJldi54bWxQSwECFAAUAAAACACH&#10;TuJAMy8FnjsAAAA5AAAAEAAAAAAAAAABACAAAAASAQAAZHJzL3NoYXBleG1sLnhtbFBLBQYAAAAA&#10;BgAGAFsBAAC8AwAAAAA=&#10;">
                  <v:fill on="f" focussize="0,0"/>
                  <v:stroke on="f"/>
                  <v:imagedata r:id="rId10" o:title=""/>
                  <o:lock v:ext="edit" aspectratio="t"/>
                </v:shape>
                <v:shape id="图片 3" o:spid="_x0000_s1026" o:spt="75" type="#_x0000_t75" style="position:absolute;left:8960;top:13178;height:2473;width:4252;" filled="f" o:preferrelative="t" stroked="f" coordsize="21600,21600" o:gfxdata="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KtlMpMQAAADjAAAADwAAAAAAAAABACAAAAAiAAAAZHJzL2Rvd25yZXYueG1sUEsBAhQAFAAAAAgA&#10;h07iQDMvBZ47AAAAOQAAABAAAAAAAAAAAQAgAAAAEwEAAGRycy9zaGFwZXhtbC54bWxQSwUGAAAA&#10;AAYABgBbAQAAvQMAAAAA&#10;">
                  <v:fill on="f" focussize="0,0"/>
                  <v:stroke on="f"/>
                  <v:imagedata r:id="rId11" o:title=""/>
                  <o:lock v:ext="edit" aspectratio="t"/>
                </v:shape>
              </v:group>
            </w:pict>
          </mc:Fallback>
        </mc:AlternateContent>
      </w:r>
    </w:p>
    <w:p>
      <w:pPr>
        <w:pStyle w:val="99"/>
        <w:spacing w:line="240" w:lineRule="auto"/>
        <w:jc w:val="center"/>
        <w:rPr>
          <w:rFonts w:ascii="Microsoft YaHei UI" w:hAnsi="Microsoft YaHei UI" w:eastAsia="Microsoft YaHei UI"/>
          <w:sz w:val="21"/>
          <w:szCs w:val="21"/>
          <w:lang w:eastAsia="zh-CN"/>
        </w:rPr>
      </w:pPr>
    </w:p>
    <w:p>
      <w:pPr>
        <w:pStyle w:val="99"/>
        <w:spacing w:line="240" w:lineRule="auto"/>
        <w:rPr>
          <w:rFonts w:ascii="Microsoft YaHei UI" w:hAnsi="Microsoft YaHei UI" w:eastAsia="Microsoft YaHei UI"/>
          <w:sz w:val="22"/>
          <w:szCs w:val="22"/>
          <w:lang w:eastAsia="zh-CN"/>
        </w:rPr>
      </w:pPr>
    </w:p>
    <w:p>
      <w:pPr>
        <w:pStyle w:val="4"/>
        <w:keepNext/>
        <w:keepLines/>
        <w:pageBreakBefore w:val="0"/>
        <w:widowControl/>
        <w:kinsoku/>
        <w:wordWrap/>
        <w:overflowPunct/>
        <w:topLinePunct w:val="0"/>
        <w:autoSpaceDE/>
        <w:autoSpaceDN/>
        <w:bidi w:val="0"/>
        <w:adjustRightInd/>
        <w:snapToGrid/>
        <w:spacing w:line="240" w:lineRule="atLeast"/>
        <w:jc w:val="center"/>
        <w:textAlignment w:val="auto"/>
      </w:pPr>
      <w:r>
        <w:rPr>
          <w:rFonts w:hint="eastAsia" w:ascii="Microsoft YaHei UI" w:hAnsi="Microsoft YaHei UI" w:eastAsia="Microsoft YaHei UI" w:cs="Microsoft YaHei UI"/>
          <w:b/>
          <w:bCs/>
          <w:lang w:eastAsia="zh-CN"/>
        </w:rPr>
        <w:t>2022年</w:t>
      </w:r>
      <w:r>
        <w:rPr>
          <w:rFonts w:hint="eastAsia" w:ascii="Microsoft YaHei UI" w:hAnsi="Microsoft YaHei UI" w:eastAsia="Microsoft YaHei UI" w:cs="Microsoft YaHei UI"/>
          <w:b/>
          <w:bCs/>
          <w:lang w:val="en-US" w:eastAsia="zh-CN"/>
        </w:rPr>
        <w:t>国家</w:t>
      </w:r>
      <w:r>
        <w:rPr>
          <w:rFonts w:hint="eastAsia" w:ascii="Microsoft YaHei UI" w:hAnsi="Microsoft YaHei UI" w:eastAsia="Microsoft YaHei UI" w:cs="Microsoft YaHei UI"/>
          <w:b/>
          <w:bCs/>
          <w:lang w:eastAsia="zh-CN"/>
        </w:rPr>
        <w:t>两会新闻专刊</w:t>
      </w:r>
    </w:p>
    <w:p>
      <w:pPr>
        <w:pStyle w:val="4"/>
        <w:jc w:val="center"/>
        <w:rPr>
          <w:rFonts w:ascii="Microsoft YaHei UI" w:hAnsi="Microsoft YaHei UI" w:eastAsia="Microsoft YaHei UI"/>
          <w:sz w:val="22"/>
          <w:szCs w:val="22"/>
          <w:lang w:eastAsia="zh-CN"/>
        </w:rPr>
      </w:pPr>
      <w:r>
        <w:drawing>
          <wp:inline distT="0" distB="0" distL="114300" distR="114300">
            <wp:extent cx="5176520" cy="3460750"/>
            <wp:effectExtent l="408305" t="344805" r="409575" b="474345"/>
            <wp:docPr id="2" name="图片 2" descr="eb586866-a577-427b-b719-94024e4fe7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b586866-a577-427b-b719-94024e4fe7bd"/>
                    <pic:cNvPicPr>
                      <a:picLocks noChangeAspect="1"/>
                    </pic:cNvPicPr>
                  </pic:nvPicPr>
                  <pic:blipFill>
                    <a:blip r:embed="rId12"/>
                    <a:srcRect l="1188" t="344" r="718" b="2134"/>
                    <a:stretch>
                      <a:fillRect/>
                    </a:stretch>
                  </pic:blipFill>
                  <pic:spPr>
                    <a:xfrm>
                      <a:off x="0" y="0"/>
                      <a:ext cx="5176520" cy="3460750"/>
                    </a:xfrm>
                    <a:prstGeom prst="rect">
                      <a:avLst/>
                    </a:prstGeom>
                    <a:effectLst>
                      <a:outerShdw blurRad="635000" dist="50800" dir="5400000" algn="t" rotWithShape="0">
                        <a:schemeClr val="accent2">
                          <a:lumMod val="40000"/>
                          <a:lumOff val="60000"/>
                          <a:alpha val="50000"/>
                        </a:schemeClr>
                      </a:outerShdw>
                    </a:effectLst>
                  </pic:spPr>
                </pic:pic>
              </a:graphicData>
            </a:graphic>
          </wp:inline>
        </w:drawing>
      </w:r>
      <w:r>
        <w:rPr>
          <w:rFonts w:hint="eastAsia" w:ascii="Microsoft YaHei UI" w:hAnsi="Microsoft YaHei UI" w:eastAsia="Microsoft YaHei UI" w:cs="Microsoft YaHei UI"/>
          <w:lang w:eastAsia="zh-CN"/>
        </w:rPr>
        <w:t>城市分部地点</w:t>
      </w:r>
      <w:r>
        <w:rPr>
          <w:rFonts w:hint="eastAsia" w:ascii="Microsoft YaHei UI" w:hAnsi="Microsoft YaHei UI" w:eastAsia="Microsoft YaHei UI" w:cs="Microsoft YaHei UI"/>
          <w:lang w:val="en-US" w:eastAsia="zh-CN"/>
        </w:rPr>
        <w:t>任选</w:t>
      </w:r>
      <w:r>
        <w:rPr>
          <w:rFonts w:hint="eastAsia" w:ascii="Microsoft YaHei UI" w:hAnsi="Microsoft YaHei UI" w:eastAsia="Microsoft YaHei UI" w:cs="Microsoft YaHei UI"/>
          <w:b w:val="0"/>
          <w:bCs w:val="0"/>
          <w:lang w:eastAsia="zh-CN"/>
        </w:rPr>
        <w:t>（</w:t>
      </w:r>
      <w:r>
        <w:rPr>
          <w:rFonts w:hint="eastAsia" w:ascii="Microsoft YaHei UI" w:hAnsi="Microsoft YaHei UI" w:eastAsia="Microsoft YaHei UI" w:cs="Microsoft YaHei UI"/>
          <w:b w:val="0"/>
          <w:bCs w:val="0"/>
          <w:color w:val="FF0000"/>
          <w:lang w:eastAsia="zh-CN"/>
        </w:rPr>
        <w:t>上海、武汉、深圳、无锡、宁波</w:t>
      </w:r>
      <w:r>
        <w:rPr>
          <w:rFonts w:hint="eastAsia" w:ascii="Microsoft YaHei UI" w:hAnsi="Microsoft YaHei UI" w:eastAsia="Microsoft YaHei UI" w:cs="Microsoft YaHei UI"/>
          <w:b w:val="0"/>
          <w:bCs w:val="0"/>
          <w:color w:val="FF0000"/>
          <w:lang w:val="en-US" w:eastAsia="zh-CN"/>
        </w:rPr>
        <w:t xml:space="preserve"> </w:t>
      </w:r>
      <w:r>
        <w:rPr>
          <w:rFonts w:hint="eastAsia" w:ascii="Microsoft YaHei UI" w:hAnsi="Microsoft YaHei UI" w:eastAsia="Microsoft YaHei UI" w:cs="Microsoft YaHei UI"/>
          <w:b w:val="0"/>
          <w:bCs w:val="0"/>
          <w:lang w:eastAsia="zh-CN"/>
        </w:rPr>
        <w:t>提供免费住宿哦）</w:t>
      </w:r>
      <w:r>
        <w:drawing>
          <wp:inline distT="0" distB="0" distL="114300" distR="114300">
            <wp:extent cx="2692400" cy="2815590"/>
            <wp:effectExtent l="0" t="0" r="0" b="3810"/>
            <wp:docPr id="8" name="图片 3" descr="D:\360MoveData\Users\Administrator\Desktop\4x\地图 3@4x.png地图 3@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D:\360MoveData\Users\Administrator\Desktop\4x\地图 3@4x.png地图 3@4x"/>
                    <pic:cNvPicPr>
                      <a:picLocks noChangeAspect="1"/>
                    </pic:cNvPicPr>
                  </pic:nvPicPr>
                  <pic:blipFill>
                    <a:blip r:embed="rId13"/>
                    <a:srcRect/>
                    <a:stretch>
                      <a:fillRect/>
                    </a:stretch>
                  </pic:blipFill>
                  <pic:spPr>
                    <a:xfrm>
                      <a:off x="0" y="0"/>
                      <a:ext cx="2692400" cy="2815590"/>
                    </a:xfrm>
                    <a:prstGeom prst="rect">
                      <a:avLst/>
                    </a:prstGeom>
                  </pic:spPr>
                </pic:pic>
              </a:graphicData>
            </a:graphic>
          </wp:inline>
        </w:drawing>
      </w:r>
      <w:r>
        <w:drawing>
          <wp:inline distT="0" distB="0" distL="114300" distR="114300">
            <wp:extent cx="2239010" cy="2811145"/>
            <wp:effectExtent l="0" t="0" r="8890" b="8255"/>
            <wp:docPr id="9"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图片1"/>
                    <pic:cNvPicPr>
                      <a:picLocks noChangeAspect="1"/>
                    </pic:cNvPicPr>
                  </pic:nvPicPr>
                  <pic:blipFill>
                    <a:blip r:embed="rId14"/>
                    <a:srcRect t="11256" b="4221"/>
                    <a:stretch>
                      <a:fillRect/>
                    </a:stretch>
                  </pic:blipFill>
                  <pic:spPr>
                    <a:xfrm>
                      <a:off x="0" y="0"/>
                      <a:ext cx="2239010" cy="2811145"/>
                    </a:xfrm>
                    <a:prstGeom prst="rect">
                      <a:avLst/>
                    </a:prstGeom>
                  </pic:spPr>
                </pic:pic>
              </a:graphicData>
            </a:graphic>
          </wp:inline>
        </w:drawing>
      </w:r>
    </w:p>
    <w:p>
      <w:pPr>
        <w:spacing w:line="360" w:lineRule="auto"/>
        <w:ind w:firstLine="0"/>
        <w:rPr>
          <w:rFonts w:hint="eastAsia" w:ascii="Microsoft YaHei UI" w:hAnsi="Microsoft YaHei UI" w:eastAsia="Microsoft YaHei UI" w:cs="Microsoft YaHei UI"/>
          <w:b/>
          <w:bCs/>
          <w:color w:val="auto"/>
          <w:sz w:val="24"/>
          <w:szCs w:val="24"/>
          <w:lang w:eastAsia="zh-CN"/>
        </w:rPr>
      </w:pPr>
      <w:r>
        <w:rPr>
          <w:rFonts w:hint="eastAsia" w:ascii="Microsoft YaHei UI" w:hAnsi="Microsoft YaHei UI" w:eastAsia="Microsoft YaHei UI" w:cs="Microsoft YaHei UI"/>
          <w:b/>
          <w:bCs/>
          <w:color w:val="auto"/>
          <w:sz w:val="20"/>
          <w:szCs w:val="20"/>
          <w:lang w:eastAsia="zh-CN"/>
        </w:rPr>
        <w:drawing>
          <wp:anchor distT="0" distB="0" distL="114300" distR="114300" simplePos="0" relativeHeight="251660288" behindDoc="1" locked="0" layoutInCell="1" allowOverlap="1">
            <wp:simplePos x="0" y="0"/>
            <wp:positionH relativeFrom="column">
              <wp:posOffset>3027045</wp:posOffset>
            </wp:positionH>
            <wp:positionV relativeFrom="paragraph">
              <wp:posOffset>355600</wp:posOffset>
            </wp:positionV>
            <wp:extent cx="2913380" cy="2216150"/>
            <wp:effectExtent l="0" t="0" r="0" b="0"/>
            <wp:wrapTight wrapText="bothSides">
              <wp:wrapPolygon>
                <wp:start x="0" y="0"/>
                <wp:lineTo x="0" y="21538"/>
                <wp:lineTo x="21468" y="21538"/>
                <wp:lineTo x="21468" y="0"/>
                <wp:lineTo x="0" y="0"/>
              </wp:wrapPolygon>
            </wp:wrapTight>
            <wp:docPr id="1164946983" name="图片 1164946983" descr="577f50ebedc7f1835e5fec697b4ff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946983" name="图片 1164946983" descr="577f50ebedc7f1835e5fec697b4ff4f"/>
                    <pic:cNvPicPr>
                      <a:picLocks noChangeAspect="1"/>
                    </pic:cNvPicPr>
                  </pic:nvPicPr>
                  <pic:blipFill>
                    <a:blip r:embed="rId15"/>
                    <a:stretch>
                      <a:fillRect/>
                    </a:stretch>
                  </pic:blipFill>
                  <pic:spPr>
                    <a:xfrm>
                      <a:off x="0" y="0"/>
                      <a:ext cx="2913380" cy="2216150"/>
                    </a:xfrm>
                    <a:prstGeom prst="rect">
                      <a:avLst/>
                    </a:prstGeom>
                  </pic:spPr>
                </pic:pic>
              </a:graphicData>
            </a:graphic>
          </wp:anchor>
        </w:drawing>
      </w:r>
      <w:r>
        <w:rPr>
          <w:rFonts w:hint="eastAsia" w:ascii="Microsoft YaHei UI" w:hAnsi="Microsoft YaHei UI" w:eastAsia="Microsoft YaHei UI" w:cs="Microsoft YaHei UI"/>
          <w:b/>
          <w:bCs/>
          <w:color w:val="auto"/>
          <w:sz w:val="22"/>
          <w:szCs w:val="22"/>
          <w:lang w:eastAsia="zh-CN"/>
        </w:rPr>
        <w:t>培训实况：</w:t>
      </w:r>
    </w:p>
    <w:p>
      <w:pPr>
        <w:spacing w:line="360" w:lineRule="auto"/>
        <w:ind w:firstLine="0"/>
        <w:rPr>
          <w:rFonts w:hint="eastAsia" w:ascii="Microsoft YaHei UI" w:hAnsi="Microsoft YaHei UI" w:eastAsia="Microsoft YaHei UI"/>
          <w:sz w:val="21"/>
          <w:szCs w:val="21"/>
          <w:lang w:eastAsia="zh-CN"/>
        </w:rPr>
      </w:pPr>
      <w:r>
        <w:rPr>
          <w:rFonts w:ascii="Microsoft YaHei UI" w:hAnsi="Microsoft YaHei UI" w:eastAsia="Microsoft YaHei UI"/>
          <w:sz w:val="20"/>
          <w:szCs w:val="20"/>
          <w:lang w:eastAsia="zh-CN"/>
        </w:rPr>
        <w:drawing>
          <wp:anchor distT="0" distB="0" distL="114300" distR="114300" simplePos="0" relativeHeight="251659264" behindDoc="1" locked="0" layoutInCell="1" allowOverlap="1">
            <wp:simplePos x="0" y="0"/>
            <wp:positionH relativeFrom="column">
              <wp:posOffset>-26670</wp:posOffset>
            </wp:positionH>
            <wp:positionV relativeFrom="paragraph">
              <wp:posOffset>17145</wp:posOffset>
            </wp:positionV>
            <wp:extent cx="2949575" cy="2212340"/>
            <wp:effectExtent l="0" t="0" r="22225" b="35560"/>
            <wp:wrapTight wrapText="bothSides">
              <wp:wrapPolygon>
                <wp:start x="0" y="0"/>
                <wp:lineTo x="0" y="21451"/>
                <wp:lineTo x="21484" y="21451"/>
                <wp:lineTo x="21484" y="0"/>
                <wp:lineTo x="0" y="0"/>
              </wp:wrapPolygon>
            </wp:wrapTight>
            <wp:docPr id="19" name="图片 19" descr="培训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培训照片"/>
                    <pic:cNvPicPr>
                      <a:picLocks noChangeAspect="1"/>
                    </pic:cNvPicPr>
                  </pic:nvPicPr>
                  <pic:blipFill>
                    <a:blip r:embed="rId16"/>
                    <a:stretch>
                      <a:fillRect/>
                    </a:stretch>
                  </pic:blipFill>
                  <pic:spPr>
                    <a:xfrm>
                      <a:off x="0" y="0"/>
                      <a:ext cx="2949575" cy="2212340"/>
                    </a:xfrm>
                    <a:prstGeom prst="rect">
                      <a:avLst/>
                    </a:prstGeom>
                  </pic:spPr>
                </pic:pic>
              </a:graphicData>
            </a:graphic>
          </wp:anchor>
        </w:drawing>
      </w:r>
    </w:p>
    <w:p>
      <w:pPr>
        <w:spacing w:line="360" w:lineRule="auto"/>
        <w:ind w:firstLine="0"/>
        <w:rPr>
          <w:rFonts w:hint="eastAsia" w:ascii="Microsoft YaHei UI" w:hAnsi="Microsoft YaHei UI" w:eastAsia="Microsoft YaHei UI" w:cs="Microsoft YaHei UI"/>
          <w:b/>
          <w:bCs/>
          <w:color w:val="auto"/>
          <w:sz w:val="22"/>
          <w:szCs w:val="22"/>
          <w:lang w:eastAsia="zh-CN"/>
        </w:rPr>
      </w:pPr>
      <w:r>
        <w:rPr>
          <w:rFonts w:hint="eastAsia" w:ascii="Microsoft YaHei UI" w:hAnsi="Microsoft YaHei UI" w:eastAsia="Microsoft YaHei UI" w:cs="Microsoft YaHei UI"/>
          <w:b/>
          <w:bCs/>
          <w:color w:val="auto"/>
          <w:sz w:val="22"/>
          <w:szCs w:val="22"/>
          <w:lang w:eastAsia="zh-CN"/>
        </w:rPr>
        <w:drawing>
          <wp:anchor distT="0" distB="0" distL="114300" distR="114300" simplePos="0" relativeHeight="251662336" behindDoc="0" locked="0" layoutInCell="1" allowOverlap="1">
            <wp:simplePos x="0" y="0"/>
            <wp:positionH relativeFrom="column">
              <wp:posOffset>3246120</wp:posOffset>
            </wp:positionH>
            <wp:positionV relativeFrom="paragraph">
              <wp:posOffset>335915</wp:posOffset>
            </wp:positionV>
            <wp:extent cx="2821305" cy="4254500"/>
            <wp:effectExtent l="0" t="0" r="10795" b="0"/>
            <wp:wrapNone/>
            <wp:docPr id="4" name="图片 4" descr="微信图片_2023081618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0816182703"/>
                    <pic:cNvPicPr>
                      <a:picLocks noChangeAspect="1"/>
                    </pic:cNvPicPr>
                  </pic:nvPicPr>
                  <pic:blipFill>
                    <a:blip r:embed="rId17"/>
                    <a:stretch>
                      <a:fillRect/>
                    </a:stretch>
                  </pic:blipFill>
                  <pic:spPr>
                    <a:xfrm>
                      <a:off x="0" y="0"/>
                      <a:ext cx="2821305" cy="4254500"/>
                    </a:xfrm>
                    <a:prstGeom prst="rect">
                      <a:avLst/>
                    </a:prstGeom>
                  </pic:spPr>
                </pic:pic>
              </a:graphicData>
            </a:graphic>
          </wp:anchor>
        </w:drawing>
      </w:r>
      <w:r>
        <w:rPr>
          <w:rFonts w:hint="eastAsia" w:ascii="Microsoft YaHei UI" w:hAnsi="Microsoft YaHei UI" w:eastAsia="Microsoft YaHei UI" w:cs="Microsoft YaHei UI"/>
          <w:b/>
          <w:bCs/>
          <w:color w:val="auto"/>
          <w:sz w:val="22"/>
          <w:szCs w:val="22"/>
          <w:lang w:eastAsia="zh-CN"/>
        </w:rPr>
        <w:t>住宿环境：</w:t>
      </w:r>
    </w:p>
    <w:p>
      <w:pPr>
        <w:spacing w:line="360" w:lineRule="auto"/>
        <w:ind w:firstLine="0"/>
        <w:rPr>
          <w:rFonts w:hint="eastAsia" w:ascii="Microsoft YaHei UI" w:hAnsi="Microsoft YaHei UI" w:eastAsia="Microsoft YaHei UI"/>
          <w:b/>
          <w:bCs/>
          <w:color w:val="002060"/>
          <w:sz w:val="22"/>
          <w:szCs w:val="22"/>
          <w:lang w:eastAsia="zh-CN"/>
        </w:rPr>
      </w:pPr>
      <w:r>
        <w:rPr>
          <w:rFonts w:hint="eastAsia" w:ascii="Microsoft YaHei UI" w:hAnsi="Microsoft YaHei UI" w:eastAsia="Microsoft YaHei UI"/>
          <w:b/>
          <w:bCs/>
          <w:color w:val="002060"/>
          <w:sz w:val="22"/>
          <w:szCs w:val="22"/>
          <w:lang w:eastAsia="zh-CN"/>
        </w:rPr>
        <w:drawing>
          <wp:inline distT="0" distB="0" distL="114300" distR="114300">
            <wp:extent cx="3090545" cy="2061845"/>
            <wp:effectExtent l="0" t="0" r="8255" b="8255"/>
            <wp:docPr id="5" name="图片 5" descr="微信图片_2023081618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30816182656"/>
                    <pic:cNvPicPr>
                      <a:picLocks noChangeAspect="1"/>
                    </pic:cNvPicPr>
                  </pic:nvPicPr>
                  <pic:blipFill>
                    <a:blip r:embed="rId18"/>
                    <a:stretch>
                      <a:fillRect/>
                    </a:stretch>
                  </pic:blipFill>
                  <pic:spPr>
                    <a:xfrm>
                      <a:off x="0" y="0"/>
                      <a:ext cx="3090545" cy="2061845"/>
                    </a:xfrm>
                    <a:prstGeom prst="rect">
                      <a:avLst/>
                    </a:prstGeom>
                  </pic:spPr>
                </pic:pic>
              </a:graphicData>
            </a:graphic>
          </wp:inline>
        </w:drawing>
      </w:r>
    </w:p>
    <w:p>
      <w:pPr>
        <w:spacing w:line="360" w:lineRule="auto"/>
        <w:ind w:firstLine="0"/>
        <w:rPr>
          <w:rFonts w:ascii="Microsoft YaHei UI" w:hAnsi="Microsoft YaHei UI" w:eastAsia="Microsoft YaHei UI"/>
          <w:sz w:val="20"/>
          <w:szCs w:val="20"/>
          <w:lang w:eastAsia="zh-CN"/>
        </w:rPr>
      </w:pPr>
      <w:r>
        <w:rPr>
          <w:rFonts w:hint="eastAsia" w:ascii="Microsoft YaHei UI" w:hAnsi="Microsoft YaHei UI" w:eastAsia="Microsoft YaHei UI"/>
          <w:b/>
          <w:bCs/>
          <w:color w:val="002060"/>
          <w:sz w:val="22"/>
          <w:szCs w:val="22"/>
          <w:lang w:eastAsia="zh-CN"/>
        </w:rPr>
        <w:drawing>
          <wp:inline distT="0" distB="0" distL="114300" distR="114300">
            <wp:extent cx="3100070" cy="2051685"/>
            <wp:effectExtent l="0" t="0" r="11430" b="5715"/>
            <wp:docPr id="3" name="图片 3" descr="微信图片_2023081618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30816182700"/>
                    <pic:cNvPicPr>
                      <a:picLocks noChangeAspect="1"/>
                    </pic:cNvPicPr>
                  </pic:nvPicPr>
                  <pic:blipFill>
                    <a:blip r:embed="rId19"/>
                    <a:stretch>
                      <a:fillRect/>
                    </a:stretch>
                  </pic:blipFill>
                  <pic:spPr>
                    <a:xfrm>
                      <a:off x="0" y="0"/>
                      <a:ext cx="3100070" cy="2051685"/>
                    </a:xfrm>
                    <a:prstGeom prst="rect">
                      <a:avLst/>
                    </a:prstGeom>
                  </pic:spPr>
                </pic:pic>
              </a:graphicData>
            </a:graphic>
          </wp:inline>
        </w:drawing>
      </w:r>
      <w:r>
        <w:rPr>
          <w:rFonts w:hint="eastAsia" w:ascii="Microsoft YaHei UI" w:hAnsi="Microsoft YaHei UI" w:eastAsia="Microsoft YaHei UI"/>
          <w:b/>
          <w:bCs/>
          <w:color w:val="002060"/>
          <w:sz w:val="22"/>
          <w:szCs w:val="22"/>
          <w:lang w:eastAsia="zh-CN"/>
        </w:rPr>
        <w:br w:type="page"/>
      </w:r>
    </w:p>
    <w:p>
      <w:pPr>
        <w:spacing w:line="360" w:lineRule="auto"/>
        <w:ind w:firstLine="0"/>
        <w:rPr>
          <w:rFonts w:hint="eastAsia" w:ascii="Microsoft YaHei UI" w:hAnsi="Microsoft YaHei UI" w:eastAsia="Microsoft YaHei UI" w:cs="Microsoft YaHei UI"/>
          <w:b/>
          <w:bCs/>
          <w:color w:val="auto"/>
          <w:sz w:val="22"/>
          <w:szCs w:val="22"/>
          <w:lang w:eastAsia="zh-CN"/>
        </w:rPr>
      </w:pPr>
    </w:p>
    <w:p>
      <w:pPr>
        <w:spacing w:line="360" w:lineRule="auto"/>
        <w:ind w:firstLine="0"/>
        <w:rPr>
          <w:rFonts w:hint="eastAsia" w:ascii="Microsoft YaHei UI" w:hAnsi="Microsoft YaHei UI" w:eastAsia="Microsoft YaHei UI" w:cs="Microsoft YaHei UI"/>
          <w:b/>
          <w:bCs/>
          <w:color w:val="auto"/>
          <w:sz w:val="22"/>
          <w:szCs w:val="22"/>
          <w:lang w:eastAsia="zh-CN"/>
        </w:rPr>
      </w:pPr>
      <w:r>
        <w:rPr>
          <w:rFonts w:hint="eastAsia" w:ascii="Microsoft YaHei UI" w:hAnsi="Microsoft YaHei UI" w:eastAsia="Microsoft YaHei UI" w:cs="Microsoft YaHei UI"/>
          <w:b/>
          <w:bCs/>
          <w:color w:val="auto"/>
          <w:sz w:val="22"/>
          <w:szCs w:val="22"/>
          <w:lang w:eastAsia="zh-CN"/>
        </w:rPr>
        <mc:AlternateContent>
          <mc:Choice Requires="wpg">
            <w:drawing>
              <wp:anchor distT="0" distB="0" distL="114300" distR="114300" simplePos="0" relativeHeight="251661312" behindDoc="0" locked="0" layoutInCell="1" allowOverlap="1">
                <wp:simplePos x="0" y="0"/>
                <wp:positionH relativeFrom="column">
                  <wp:posOffset>-349250</wp:posOffset>
                </wp:positionH>
                <wp:positionV relativeFrom="paragraph">
                  <wp:posOffset>413385</wp:posOffset>
                </wp:positionV>
                <wp:extent cx="6592570" cy="3001645"/>
                <wp:effectExtent l="0" t="0" r="11430" b="8255"/>
                <wp:wrapNone/>
                <wp:docPr id="1560828453" name="组合 1"/>
                <wp:cNvGraphicFramePr/>
                <a:graphic xmlns:a="http://schemas.openxmlformats.org/drawingml/2006/main">
                  <a:graphicData uri="http://schemas.microsoft.com/office/word/2010/wordprocessingGroup">
                    <wpg:wgp>
                      <wpg:cNvGrpSpPr/>
                      <wpg:grpSpPr>
                        <a:xfrm>
                          <a:off x="0" y="0"/>
                          <a:ext cx="6592570" cy="3001645"/>
                          <a:chOff x="0" y="0"/>
                          <a:chExt cx="6866890" cy="3305810"/>
                        </a:xfrm>
                      </wpg:grpSpPr>
                      <pic:pic xmlns:pic="http://schemas.openxmlformats.org/drawingml/2006/picture">
                        <pic:nvPicPr>
                          <pic:cNvPr id="2016" name="image 2016"/>
                          <pic:cNvPicPr>
                            <a:picLocks noChangeAspect="1"/>
                          </pic:cNvPicPr>
                        </pic:nvPicPr>
                        <pic:blipFill>
                          <a:blip r:embed="rId20"/>
                          <a:srcRect/>
                          <a:stretch>
                            <a:fillRect/>
                          </a:stretch>
                        </pic:blipFill>
                        <pic:spPr>
                          <a:xfrm>
                            <a:off x="285750" y="0"/>
                            <a:ext cx="3323590" cy="1546860"/>
                          </a:xfrm>
                          <a:prstGeom prst="rect">
                            <a:avLst/>
                          </a:prstGeom>
                        </pic:spPr>
                      </pic:pic>
                      <pic:pic xmlns:pic="http://schemas.openxmlformats.org/drawingml/2006/picture">
                        <pic:nvPicPr>
                          <pic:cNvPr id="208" name="image 208"/>
                          <pic:cNvPicPr>
                            <a:picLocks noChangeAspect="1"/>
                          </pic:cNvPicPr>
                        </pic:nvPicPr>
                        <pic:blipFill>
                          <a:blip r:embed="rId21"/>
                          <a:srcRect/>
                          <a:stretch>
                            <a:fillRect/>
                          </a:stretch>
                        </pic:blipFill>
                        <pic:spPr>
                          <a:xfrm>
                            <a:off x="3536950" y="31750"/>
                            <a:ext cx="3329940" cy="1546860"/>
                          </a:xfrm>
                          <a:prstGeom prst="rect">
                            <a:avLst/>
                          </a:prstGeom>
                        </pic:spPr>
                      </pic:pic>
                      <pic:pic xmlns:pic="http://schemas.openxmlformats.org/drawingml/2006/picture">
                        <pic:nvPicPr>
                          <pic:cNvPr id="2010" name="image 2010"/>
                          <pic:cNvPicPr>
                            <a:picLocks noChangeAspect="1"/>
                          </pic:cNvPicPr>
                        </pic:nvPicPr>
                        <pic:blipFill>
                          <a:blip r:embed="rId22"/>
                          <a:srcRect/>
                          <a:stretch>
                            <a:fillRect/>
                          </a:stretch>
                        </pic:blipFill>
                        <pic:spPr>
                          <a:xfrm>
                            <a:off x="0" y="1727200"/>
                            <a:ext cx="3323590" cy="1546860"/>
                          </a:xfrm>
                          <a:prstGeom prst="rect">
                            <a:avLst/>
                          </a:prstGeom>
                        </pic:spPr>
                      </pic:pic>
                      <pic:pic xmlns:pic="http://schemas.openxmlformats.org/drawingml/2006/picture">
                        <pic:nvPicPr>
                          <pic:cNvPr id="2018" name="image 2018"/>
                          <pic:cNvPicPr>
                            <a:picLocks noChangeAspect="1"/>
                          </pic:cNvPicPr>
                        </pic:nvPicPr>
                        <pic:blipFill>
                          <a:blip r:embed="rId23"/>
                          <a:srcRect/>
                          <a:stretch>
                            <a:fillRect/>
                          </a:stretch>
                        </pic:blipFill>
                        <pic:spPr>
                          <a:xfrm>
                            <a:off x="3251200" y="1758950"/>
                            <a:ext cx="3323590" cy="1546860"/>
                          </a:xfrm>
                          <a:prstGeom prst="rect">
                            <a:avLst/>
                          </a:prstGeom>
                        </pic:spPr>
                      </pic:pic>
                    </wpg:wgp>
                  </a:graphicData>
                </a:graphic>
              </wp:anchor>
            </w:drawing>
          </mc:Choice>
          <mc:Fallback>
            <w:pict>
              <v:group id="组合 1" o:spid="_x0000_s1026" o:spt="203" style="position:absolute;left:0pt;margin-left:-27.5pt;margin-top:32.55pt;height:236.35pt;width:519.1pt;z-index:251661312;mso-width-relative:page;mso-height-relative:page;" coordsize="6866890,3305810" o:gfxdata="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">
                <o:lock v:ext="edit" aspectratio="f"/>
                <v:shape id="image 2016" o:spid="_x0000_s1026" o:spt="75" type="#_x0000_t75" style="position:absolute;left:285750;top:0;height:1546860;width:3323590;" filled="f" o:preferrelative="t" stroked="f" coordsize="21600,21600" o:gfxdata="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FsrWL4A&#10;AADdAAAADwAAAAAAAAABACAAAAAiAAAAZHJzL2Rvd25yZXYueG1sUEsBAhQAFAAAAAgAh07iQDMv&#10;BZ47AAAAOQAAABAAAAAAAAAAAQAgAAAADQEAAGRycy9zaGFwZXhtbC54bWxQSwUGAAAAAAYABgBb&#10;AQAAtwMAAAAA&#10;">
                  <v:fill on="f" focussize="0,0"/>
                  <v:stroke on="f"/>
                  <v:imagedata r:id="rId20" o:title=""/>
                  <o:lock v:ext="edit" aspectratio="t"/>
                </v:shape>
                <v:shape id="image 208" o:spid="_x0000_s1026" o:spt="75" type="#_x0000_t75" style="position:absolute;left:3536950;top:31750;height:1546860;width:3329940;" filled="f" o:preferrelative="t" stroked="f" coordsize="21600,21600" o:gfxdata="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Rr/+bsAAADc&#10;AAAADwAAAAAAAAABACAAAAAiAAAAZHJzL2Rvd25yZXYueG1sUEsBAhQAFAAAAAgAh07iQDMvBZ47&#10;AAAAOQAAABAAAAAAAAAAAQAgAAAACgEAAGRycy9zaGFwZXhtbC54bWxQSwUGAAAAAAYABgBbAQAA&#10;tAMAAAAA&#10;">
                  <v:fill on="f" focussize="0,0"/>
                  <v:stroke on="f"/>
                  <v:imagedata r:id="rId21" o:title=""/>
                  <o:lock v:ext="edit" aspectratio="t"/>
                </v:shape>
                <v:shape id="image 2010" o:spid="_x0000_s1026" o:spt="75" type="#_x0000_t75" style="position:absolute;left:0;top:1727200;height:1546860;width:3323590;" filled="f" o:preferrelative="t" stroked="f" coordsize="21600,21600" o:gfxdata="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VPsxvQAA&#10;AN0AAAAPAAAAAAAAAAEAIAAAACIAAABkcnMvZG93bnJldi54bWxQSwECFAAUAAAACACHTuJAMy8F&#10;njsAAAA5AAAAEAAAAAAAAAABACAAAAAMAQAAZHJzL3NoYXBleG1sLnhtbFBLBQYAAAAABgAGAFsB&#10;AAC2AwAAAAA=&#10;">
                  <v:fill on="f" focussize="0,0"/>
                  <v:stroke on="f"/>
                  <v:imagedata r:id="rId22" o:title=""/>
                  <o:lock v:ext="edit" aspectratio="t"/>
                </v:shape>
                <v:shape id="image 2018" o:spid="_x0000_s1026" o:spt="75" type="#_x0000_t75" style="position:absolute;left:3251200;top:1758950;height:1546860;width:3323590;" filled="f" o:preferrelative="t" stroked="f" coordsize="21600,21600" o:gfxdata="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q6Fa7gAAADdAAAA&#10;DwAAAAAAAAABACAAAAAiAAAAZHJzL2Rvd25yZXYueG1sUEsBAhQAFAAAAAgAh07iQDMvBZ47AAAA&#10;OQAAABAAAAAAAAAAAQAgAAAABwEAAGRycy9zaGFwZXhtbC54bWxQSwUGAAAAAAYABgBbAQAAsQMA&#10;AAAA&#10;">
                  <v:fill on="f" focussize="0,0"/>
                  <v:stroke on="f"/>
                  <v:imagedata r:id="rId23" o:title=""/>
                  <o:lock v:ext="edit" aspectratio="t"/>
                </v:shape>
              </v:group>
            </w:pict>
          </mc:Fallback>
        </mc:AlternateContent>
      </w:r>
      <w:r>
        <w:rPr>
          <w:rFonts w:hint="eastAsia" w:ascii="Microsoft YaHei UI" w:hAnsi="Microsoft YaHei UI" w:eastAsia="Microsoft YaHei UI" w:cs="Microsoft YaHei UI"/>
          <w:b/>
          <w:bCs/>
          <w:color w:val="auto"/>
          <w:sz w:val="22"/>
          <w:szCs w:val="22"/>
          <w:lang w:eastAsia="zh-CN"/>
        </w:rPr>
        <w:t>特色福利：</w:t>
      </w:r>
    </w:p>
    <w:p>
      <w:pPr>
        <w:spacing w:line="240" w:lineRule="auto"/>
        <w:ind w:firstLine="0"/>
        <w:rPr>
          <w:rFonts w:hint="eastAsia" w:ascii="微软雅黑" w:hAnsi="微软雅黑" w:eastAsia="微软雅黑" w:cs="微软雅黑"/>
          <w:b w:val="0"/>
          <w:bCs w:val="0"/>
          <w:color w:val="auto"/>
          <w:sz w:val="22"/>
          <w:szCs w:val="22"/>
          <w:lang w:eastAsia="zh-CN"/>
        </w:rPr>
      </w:pPr>
    </w:p>
    <w:p>
      <w:pPr>
        <w:spacing w:line="240" w:lineRule="auto"/>
        <w:ind w:firstLine="0"/>
        <w:rPr>
          <w:rFonts w:hint="eastAsia" w:ascii="微软雅黑" w:hAnsi="微软雅黑" w:eastAsia="微软雅黑" w:cs="微软雅黑"/>
          <w:b w:val="0"/>
          <w:bCs w:val="0"/>
          <w:color w:val="auto"/>
          <w:sz w:val="22"/>
          <w:szCs w:val="22"/>
          <w:lang w:eastAsia="zh-CN"/>
        </w:rPr>
      </w:pPr>
    </w:p>
    <w:p>
      <w:pPr>
        <w:spacing w:line="240" w:lineRule="auto"/>
        <w:ind w:firstLine="0"/>
        <w:rPr>
          <w:rFonts w:hint="eastAsia" w:ascii="微软雅黑" w:hAnsi="微软雅黑" w:eastAsia="微软雅黑" w:cs="微软雅黑"/>
          <w:b w:val="0"/>
          <w:bCs w:val="0"/>
          <w:color w:val="auto"/>
          <w:sz w:val="22"/>
          <w:szCs w:val="22"/>
          <w:lang w:eastAsia="zh-CN"/>
        </w:rPr>
      </w:pPr>
    </w:p>
    <w:p>
      <w:pPr>
        <w:spacing w:line="240" w:lineRule="auto"/>
        <w:ind w:firstLine="0"/>
        <w:rPr>
          <w:rFonts w:hint="eastAsia" w:ascii="微软雅黑" w:hAnsi="微软雅黑" w:eastAsia="微软雅黑" w:cs="微软雅黑"/>
          <w:b w:val="0"/>
          <w:bCs w:val="0"/>
          <w:color w:val="auto"/>
          <w:sz w:val="22"/>
          <w:szCs w:val="22"/>
          <w:lang w:eastAsia="zh-CN"/>
        </w:rPr>
      </w:pPr>
    </w:p>
    <w:p>
      <w:pPr>
        <w:spacing w:line="240" w:lineRule="auto"/>
        <w:ind w:firstLine="0"/>
        <w:rPr>
          <w:rFonts w:hint="eastAsia" w:ascii="微软雅黑" w:hAnsi="微软雅黑" w:eastAsia="微软雅黑" w:cs="微软雅黑"/>
          <w:b w:val="0"/>
          <w:bCs w:val="0"/>
          <w:color w:val="auto"/>
          <w:sz w:val="22"/>
          <w:szCs w:val="22"/>
          <w:lang w:eastAsia="zh-CN"/>
        </w:rPr>
      </w:pPr>
    </w:p>
    <w:p>
      <w:pPr>
        <w:spacing w:line="240" w:lineRule="auto"/>
        <w:ind w:firstLine="0"/>
        <w:rPr>
          <w:rFonts w:hint="eastAsia" w:ascii="微软雅黑" w:hAnsi="微软雅黑" w:eastAsia="微软雅黑" w:cs="微软雅黑"/>
          <w:b w:val="0"/>
          <w:bCs w:val="0"/>
          <w:color w:val="auto"/>
          <w:sz w:val="22"/>
          <w:szCs w:val="22"/>
          <w:lang w:eastAsia="zh-CN"/>
        </w:rPr>
      </w:pPr>
    </w:p>
    <w:p>
      <w:pPr>
        <w:spacing w:line="240" w:lineRule="auto"/>
        <w:ind w:firstLine="0"/>
        <w:rPr>
          <w:rFonts w:hint="eastAsia" w:ascii="微软雅黑" w:hAnsi="微软雅黑" w:eastAsia="微软雅黑" w:cs="微软雅黑"/>
          <w:b w:val="0"/>
          <w:bCs w:val="0"/>
          <w:color w:val="auto"/>
          <w:sz w:val="22"/>
          <w:szCs w:val="22"/>
          <w:lang w:eastAsia="zh-CN"/>
        </w:rPr>
      </w:pPr>
    </w:p>
    <w:p>
      <w:pPr>
        <w:spacing w:line="240" w:lineRule="auto"/>
        <w:ind w:firstLine="0"/>
        <w:rPr>
          <w:rFonts w:hint="eastAsia" w:ascii="微软雅黑" w:hAnsi="微软雅黑" w:eastAsia="微软雅黑" w:cs="微软雅黑"/>
          <w:b w:val="0"/>
          <w:bCs w:val="0"/>
          <w:color w:val="auto"/>
          <w:sz w:val="22"/>
          <w:szCs w:val="22"/>
          <w:lang w:eastAsia="zh-CN"/>
        </w:rPr>
      </w:pPr>
    </w:p>
    <w:p>
      <w:pPr>
        <w:spacing w:line="240" w:lineRule="auto"/>
        <w:ind w:firstLine="0"/>
        <w:rPr>
          <w:rFonts w:hint="eastAsia" w:ascii="微软雅黑" w:hAnsi="微软雅黑" w:eastAsia="微软雅黑" w:cs="微软雅黑"/>
          <w:b w:val="0"/>
          <w:bCs w:val="0"/>
          <w:color w:val="auto"/>
          <w:sz w:val="22"/>
          <w:szCs w:val="22"/>
          <w:lang w:eastAsia="zh-CN"/>
        </w:rPr>
      </w:pPr>
    </w:p>
    <w:p>
      <w:pPr>
        <w:spacing w:line="240" w:lineRule="auto"/>
        <w:ind w:firstLine="0"/>
        <w:rPr>
          <w:rFonts w:hint="eastAsia" w:ascii="微软雅黑" w:hAnsi="微软雅黑" w:eastAsia="微软雅黑" w:cs="微软雅黑"/>
          <w:b w:val="0"/>
          <w:bCs w:val="0"/>
          <w:color w:val="auto"/>
          <w:sz w:val="22"/>
          <w:szCs w:val="22"/>
          <w:lang w:eastAsia="zh-CN"/>
        </w:rPr>
      </w:pPr>
    </w:p>
    <w:p>
      <w:pPr>
        <w:spacing w:line="240" w:lineRule="auto"/>
        <w:ind w:firstLine="0"/>
        <w:rPr>
          <w:rFonts w:hint="eastAsia" w:ascii="微软雅黑" w:hAnsi="微软雅黑" w:eastAsia="微软雅黑" w:cs="微软雅黑"/>
          <w:b w:val="0"/>
          <w:bCs w:val="0"/>
          <w:color w:val="auto"/>
          <w:sz w:val="22"/>
          <w:szCs w:val="22"/>
          <w:lang w:eastAsia="zh-CN"/>
        </w:rPr>
      </w:pPr>
    </w:p>
    <w:p>
      <w:pPr>
        <w:spacing w:line="240" w:lineRule="auto"/>
        <w:ind w:firstLine="0"/>
        <w:rPr>
          <w:rFonts w:hint="eastAsia" w:ascii="微软雅黑" w:hAnsi="微软雅黑" w:eastAsia="微软雅黑" w:cs="微软雅黑"/>
          <w:b w:val="0"/>
          <w:bCs w:val="0"/>
          <w:color w:val="auto"/>
          <w:sz w:val="22"/>
          <w:szCs w:val="22"/>
          <w:lang w:eastAsia="zh-CN"/>
        </w:rPr>
      </w:pPr>
    </w:p>
    <w:p>
      <w:pPr>
        <w:ind w:left="0" w:leftChars="0" w:firstLine="0" w:firstLineChars="0"/>
        <w:rPr>
          <w:rFonts w:hint="eastAsia"/>
          <w:lang w:eastAsia="zh-CN"/>
        </w:rPr>
      </w:pPr>
      <w:bookmarkStart w:id="15" w:name="_Toc1982"/>
    </w:p>
    <w:bookmarkEnd w:id="15"/>
    <w:p>
      <w:pPr>
        <w:spacing w:line="240" w:lineRule="auto"/>
        <w:ind w:firstLine="0"/>
        <w:rPr>
          <w:rFonts w:hint="eastAsia"/>
          <w:lang w:val="en-US" w:eastAsia="zh-CN"/>
        </w:rPr>
      </w:pPr>
    </w:p>
    <w:p>
      <w:pPr>
        <w:spacing w:line="360" w:lineRule="auto"/>
        <w:ind w:firstLine="0"/>
        <w:rPr>
          <w:rFonts w:hint="eastAsia" w:ascii="Microsoft YaHei UI" w:hAnsi="Microsoft YaHei UI" w:eastAsia="Microsoft YaHei UI" w:cs="Microsoft YaHei UI"/>
          <w:b/>
          <w:bCs/>
          <w:color w:val="auto"/>
          <w:sz w:val="22"/>
          <w:szCs w:val="22"/>
          <w:lang w:val="en-US" w:eastAsia="zh-CN"/>
        </w:rPr>
      </w:pPr>
    </w:p>
    <w:p>
      <w:pPr>
        <w:keepNext w:val="0"/>
        <w:keepLines w:val="0"/>
        <w:pageBreakBefore w:val="0"/>
        <w:widowControl/>
        <w:kinsoku/>
        <w:wordWrap/>
        <w:overflowPunct/>
        <w:topLinePunct w:val="0"/>
        <w:autoSpaceDE/>
        <w:autoSpaceDN/>
        <w:bidi w:val="0"/>
        <w:adjustRightInd/>
        <w:snapToGrid/>
        <w:spacing w:line="360" w:lineRule="auto"/>
        <w:ind w:firstLine="0"/>
        <w:jc w:val="both"/>
        <w:textAlignment w:val="auto"/>
        <w:rPr>
          <w:rFonts w:hint="eastAsia" w:ascii="Microsoft YaHei UI" w:hAnsi="Microsoft YaHei UI" w:eastAsia="Microsoft YaHei UI" w:cs="Microsoft YaHei UI"/>
          <w:b/>
          <w:bCs/>
          <w:color w:val="auto"/>
          <w:sz w:val="22"/>
          <w:szCs w:val="22"/>
          <w:lang w:eastAsia="zh-CN"/>
        </w:rPr>
      </w:pPr>
      <w:r>
        <w:rPr>
          <w:rFonts w:hint="eastAsia" w:ascii="Microsoft YaHei UI" w:hAnsi="Microsoft YaHei UI" w:eastAsia="Microsoft YaHei UI" w:cs="Microsoft YaHei UI"/>
          <w:b/>
          <w:bCs/>
          <w:color w:val="auto"/>
          <w:sz w:val="22"/>
          <w:szCs w:val="22"/>
          <w:lang w:val="en-US" w:eastAsia="zh-CN"/>
        </w:rPr>
        <w:t>丰富团建</w:t>
      </w:r>
      <w:r>
        <w:rPr>
          <w:rFonts w:hint="eastAsia" w:ascii="Microsoft YaHei UI" w:hAnsi="Microsoft YaHei UI" w:eastAsia="Microsoft YaHei UI" w:cs="Microsoft YaHei UI"/>
          <w:b/>
          <w:bCs/>
          <w:color w:val="auto"/>
          <w:sz w:val="22"/>
          <w:szCs w:val="22"/>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jc w:val="both"/>
        <w:textAlignment w:val="auto"/>
        <w:rPr>
          <w:rFonts w:hint="eastAsia" w:ascii="微软雅黑" w:hAnsi="微软雅黑" w:eastAsia="微软雅黑" w:cs="微软雅黑"/>
          <w:b w:val="0"/>
          <w:bCs w:val="0"/>
          <w:color w:val="auto"/>
          <w:sz w:val="22"/>
          <w:szCs w:val="22"/>
          <w:lang w:eastAsia="zh-CN"/>
        </w:rPr>
      </w:pPr>
      <w:r>
        <w:rPr>
          <w:sz w:val="24"/>
        </w:rPr>
        <mc:AlternateContent>
          <mc:Choice Requires="wpg">
            <w:drawing>
              <wp:anchor distT="0" distB="0" distL="114300" distR="114300" simplePos="0" relativeHeight="251664384" behindDoc="0" locked="0" layoutInCell="1" allowOverlap="1">
                <wp:simplePos x="0" y="0"/>
                <wp:positionH relativeFrom="column">
                  <wp:posOffset>-292100</wp:posOffset>
                </wp:positionH>
                <wp:positionV relativeFrom="paragraph">
                  <wp:posOffset>90805</wp:posOffset>
                </wp:positionV>
                <wp:extent cx="6685915" cy="3071495"/>
                <wp:effectExtent l="60325" t="60325" r="60960" b="68580"/>
                <wp:wrapNone/>
                <wp:docPr id="44" name="组合 44"/>
                <wp:cNvGraphicFramePr/>
                <a:graphic xmlns:a="http://schemas.openxmlformats.org/drawingml/2006/main">
                  <a:graphicData uri="http://schemas.microsoft.com/office/word/2010/wordprocessingGroup">
                    <wpg:wgp>
                      <wpg:cNvGrpSpPr/>
                      <wpg:grpSpPr>
                        <a:xfrm>
                          <a:off x="0" y="0"/>
                          <a:ext cx="6685915" cy="3071495"/>
                          <a:chOff x="3492" y="89047"/>
                          <a:chExt cx="10529" cy="4837"/>
                        </a:xfrm>
                      </wpg:grpSpPr>
                      <pic:pic xmlns:pic="http://schemas.openxmlformats.org/drawingml/2006/picture">
                        <pic:nvPicPr>
                          <pic:cNvPr id="2057"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3521" y="89053"/>
                            <a:ext cx="3320" cy="2319"/>
                          </a:xfrm>
                          <a:prstGeom prst="rect">
                            <a:avLst/>
                          </a:prstGeom>
                          <a:noFill/>
                          <a:ln w="9525">
                            <a:solidFill>
                              <a:schemeClr val="bg1"/>
                            </a:solidFill>
                            <a:miter lim="800000"/>
                            <a:headEnd/>
                            <a:tailEnd/>
                          </a:ln>
                          <a:effectLst/>
                        </pic:spPr>
                      </pic:pic>
                      <pic:pic xmlns:pic="http://schemas.openxmlformats.org/drawingml/2006/picture">
                        <pic:nvPicPr>
                          <pic:cNvPr id="2052"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6943" y="89052"/>
                            <a:ext cx="3319" cy="2329"/>
                          </a:xfrm>
                          <a:prstGeom prst="rect">
                            <a:avLst/>
                          </a:prstGeom>
                          <a:noFill/>
                          <a:ln w="9525">
                            <a:solidFill>
                              <a:schemeClr val="bg1"/>
                            </a:solidFill>
                            <a:miter lim="800000"/>
                            <a:headEnd/>
                            <a:tailEnd/>
                          </a:ln>
                          <a:effectLst/>
                        </pic:spPr>
                      </pic:pic>
                      <pic:pic xmlns:pic="http://schemas.openxmlformats.org/drawingml/2006/picture">
                        <pic:nvPicPr>
                          <pic:cNvPr id="41" name="图片 5" descr="微信图片_202111262309103"/>
                          <pic:cNvPicPr/>
                        </pic:nvPicPr>
                        <pic:blipFill>
                          <a:blip r:embed="rId26">
                            <a:lum bright="12000"/>
                          </a:blip>
                          <a:stretch>
                            <a:fillRect/>
                          </a:stretch>
                        </pic:blipFill>
                        <pic:spPr>
                          <a:xfrm>
                            <a:off x="3492" y="91566"/>
                            <a:ext cx="3322" cy="2319"/>
                          </a:xfrm>
                          <a:prstGeom prst="round2SameRect">
                            <a:avLst>
                              <a:gd name="adj1" fmla="val 0"/>
                              <a:gd name="adj2" fmla="val 0"/>
                            </a:avLst>
                          </a:prstGeom>
                          <a:ln w="60325">
                            <a:solidFill>
                              <a:schemeClr val="bg1"/>
                            </a:solidFill>
                            <a:miter lim="800000"/>
                            <a:headEnd/>
                            <a:tailEnd/>
                          </a:ln>
                          <a:effectLst/>
                        </pic:spPr>
                      </pic:pic>
                      <pic:pic xmlns:pic="http://schemas.openxmlformats.org/drawingml/2006/picture">
                        <pic:nvPicPr>
                          <pic:cNvPr id="6148" name="Picture 4"/>
                          <pic:cNvPicPr>
                            <a:picLocks noChangeArrowheads="1"/>
                          </pic:cNvPicPr>
                        </pic:nvPicPr>
                        <pic:blipFill>
                          <a:blip r:embed="rId27">
                            <a:lum bright="12000"/>
                          </a:blip>
                          <a:stretch>
                            <a:fillRect/>
                          </a:stretch>
                        </pic:blipFill>
                        <pic:spPr>
                          <a:xfrm>
                            <a:off x="6954" y="91546"/>
                            <a:ext cx="3317" cy="2330"/>
                          </a:xfrm>
                          <a:prstGeom prst="round2SameRect">
                            <a:avLst>
                              <a:gd name="adj1" fmla="val 0"/>
                              <a:gd name="adj2" fmla="val 0"/>
                            </a:avLst>
                          </a:prstGeom>
                          <a:ln w="60325">
                            <a:solidFill>
                              <a:schemeClr val="bg1"/>
                            </a:solidFill>
                            <a:miter lim="800000"/>
                            <a:headEnd/>
                            <a:tailEnd/>
                          </a:ln>
                          <a:effectLst/>
                        </pic:spPr>
                      </pic:pic>
                      <pic:pic xmlns:pic="http://schemas.openxmlformats.org/drawingml/2006/picture">
                        <pic:nvPicPr>
                          <pic:cNvPr id="6150" name="Picture 6"/>
                          <pic:cNvPicPr>
                            <a:picLocks noChangeAspect="1" noChangeArrowheads="1"/>
                          </pic:cNvPicPr>
                        </pic:nvPicPr>
                        <pic:blipFill>
                          <a:blip r:embed="rId28">
                            <a:lum bright="12000"/>
                          </a:blip>
                          <a:stretch>
                            <a:fillRect/>
                          </a:stretch>
                        </pic:blipFill>
                        <pic:spPr>
                          <a:xfrm flipH="1">
                            <a:off x="10407" y="89047"/>
                            <a:ext cx="3615" cy="4821"/>
                          </a:xfrm>
                          <a:prstGeom prst="round2SameRect">
                            <a:avLst>
                              <a:gd name="adj1" fmla="val 0"/>
                              <a:gd name="adj2" fmla="val 0"/>
                            </a:avLst>
                          </a:prstGeom>
                          <a:ln w="60325">
                            <a:solidFill>
                              <a:schemeClr val="bg1"/>
                            </a:solidFill>
                            <a:miter lim="800000"/>
                            <a:headEnd/>
                            <a:tailEnd/>
                          </a:ln>
                          <a:effectLst/>
                        </pic:spPr>
                      </pic:pic>
                    </wpg:wgp>
                  </a:graphicData>
                </a:graphic>
              </wp:anchor>
            </w:drawing>
          </mc:Choice>
          <mc:Fallback>
            <w:pict>
              <v:group id="_x0000_s1026" o:spid="_x0000_s1026" o:spt="203" style="position:absolute;left:0pt;margin-left:-23pt;margin-top:7.15pt;height:241.85pt;width:526.45pt;z-index:251664384;mso-width-relative:page;mso-height-relative:page;" coordorigin="3492,89047" coordsize="10529,4837" o:gfxdata="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">
                <o:lock v:ext="edit" aspectratio="f"/>
                <v:shape id="Picture 9" o:spid="_x0000_s1026" o:spt="75" type="#_x0000_t75" style="position:absolute;left:3521;top:89053;height:2319;width:3320;" filled="f" o:preferrelative="t" stroked="t" coordsize="21600,21600" o:gfxdata="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E/a/&#10;AAAA3QAAAA8AAAAAAAAAAQAgAAAAIgAAAGRycy9kb3ducmV2LnhtbFBLAQIUABQAAAAIAIdO4kAz&#10;LwWeOwAAADkAAAAQAAAAAAAAAAEAIAAAAA4BAABkcnMvc2hhcGV4bWwueG1sUEsFBgAAAAAGAAYA&#10;WwEAALgDAAAAAA==&#10;">
                  <v:fill on="f" focussize="0,0"/>
                  <v:stroke color="#FFFFFF [3212]" miterlimit="8" joinstyle="miter"/>
                  <v:imagedata r:id="rId24" o:title=""/>
                  <o:lock v:ext="edit" aspectratio="t"/>
                </v:shape>
                <v:shape id="Picture 4" o:spid="_x0000_s1026" o:spt="75" type="#_x0000_t75" style="position:absolute;left:6943;top:89052;height:2329;width:3319;" filled="f" o:preferrelative="t" stroked="t" coordsize="21600,21600" o:gfxdata="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UUzRvQAA&#10;AN0AAAAPAAAAAAAAAAEAIAAAACIAAABkcnMvZG93bnJldi54bWxQSwECFAAUAAAACACHTuJAMy8F&#10;njsAAAA5AAAAEAAAAAAAAAABACAAAAAMAQAAZHJzL3NoYXBleG1sLnhtbFBLBQYAAAAABgAGAFsB&#10;AAC2AwAAAAA=&#10;">
                  <v:fill on="f" focussize="0,0"/>
                  <v:stroke color="#FFFFFF [3212]" miterlimit="8" joinstyle="miter"/>
                  <v:imagedata r:id="rId25" o:title=""/>
                  <o:lock v:ext="edit" aspectratio="t"/>
                </v:shape>
                <v:shape id="图片 5" o:spid="_x0000_s1026" o:spt="75" alt="微信图片_202111262309103" type="#_x0000_t75" style="position:absolute;left:3492;top:91566;height:2319;width:3322;" filled="f" o:preferrelative="t" stroked="t" coordsize="3322,2319" o:gfxdata="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FrDvQAA&#10;ANsAAAAPAAAAAAAAAAEAIAAAACIAAABkcnMvZG93bnJldi54bWxQSwECFAAUAAAACACHTuJAMy8F&#10;njsAAAA5AAAAEAAAAAAAAAABACAAAAAMAQAAZHJzL3NoYXBleG1sLnhtbFBLBQYAAAAABgAGAFsB&#10;AAC2AwAAAAA=&#10;">
                  <v:path o:connectlocs="3322,1159;1661,2319;0,1159;1661,0" o:connectangles="0,82,164,247"/>
                  <v:fill on="f" focussize="0,0"/>
                  <v:stroke weight="4.75pt" color="#FFFFFF [3212]" miterlimit="8" joinstyle="miter"/>
                  <v:imagedata r:id="rId26" blacklevel="3932f" o:title=""/>
                  <o:lock v:ext="edit" aspectratio="f"/>
                </v:shape>
                <v:shape id="Picture 4" o:spid="_x0000_s1026" o:spt="75" type="#_x0000_t75" style="position:absolute;left:6954;top:91546;height:2330;width:3317;" filled="f" o:preferrelative="t" stroked="t" coordsize="3317,2330" o:gfxdata="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x2u8AAAA&#10;3QAAAA8AAAAAAAAAAQAgAAAAIgAAAGRycy9kb3ducmV2LnhtbFBLAQIUABQAAAAIAIdO4kAzLwWe&#10;OwAAADkAAAAQAAAAAAAAAAEAIAAAAAsBAABkcnMvc2hhcGV4bWwueG1sUEsFBgAAAAAGAAYAWwEA&#10;ALUDAAAAAA==&#10;">
                  <v:path o:connectlocs="3317,1165;1658,2330;0,1165;1658,0" o:connectangles="0,82,164,247"/>
                  <v:fill on="f" focussize="0,0"/>
                  <v:stroke weight="4.75pt" color="#FFFFFF [3212]" miterlimit="8" joinstyle="miter"/>
                  <v:imagedata r:id="rId27" blacklevel="3932f" o:title=""/>
                  <o:lock v:ext="edit" aspectratio="f"/>
                </v:shape>
                <v:shape id="Picture 6" o:spid="_x0000_s1026" o:spt="75" type="#_x0000_t75" style="position:absolute;left:10407;top:89047;flip:x;height:4821;width:3615;" filled="f" o:preferrelative="t" stroked="t" coordsize="3615,4821" o:gfxdata="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Asgm8AAAA&#10;3QAAAA8AAAAAAAAAAQAgAAAAIgAAAGRycy9kb3ducmV2LnhtbFBLAQIUABQAAAAIAIdO4kAzLwWe&#10;OwAAADkAAAAQAAAAAAAAAAEAIAAAAAsBAABkcnMvc2hhcGV4bWwueG1sUEsFBgAAAAAGAAYAWwEA&#10;ALUDAAAAAA==&#10;">
                  <v:path o:connectlocs="3615,2410;1807,4821;0,2410;1807,0" o:connectangles="0,82,164,247"/>
                  <v:fill on="f" focussize="0,0"/>
                  <v:stroke weight="4.75pt" color="#FFFFFF [3212]" miterlimit="8" joinstyle="miter"/>
                  <v:imagedata r:id="rId28" blacklevel="3932f" o:title=""/>
                  <o:lock v:ext="edit" aspectratio="t"/>
                </v:shape>
              </v:group>
            </w:pict>
          </mc:Fallback>
        </mc:AlternateContent>
      </w:r>
    </w:p>
    <w:p>
      <w:pPr>
        <w:spacing w:line="240" w:lineRule="auto"/>
        <w:ind w:firstLine="0"/>
        <w:rPr>
          <w:rFonts w:ascii="Microsoft YaHei UI" w:hAnsi="Microsoft YaHei UI" w:eastAsia="Microsoft YaHei UI"/>
          <w:sz w:val="20"/>
          <w:szCs w:val="20"/>
          <w:lang w:eastAsia="zh-CN"/>
        </w:rPr>
      </w:pPr>
      <w:r>
        <w:rPr>
          <w:rFonts w:ascii="Microsoft YaHei UI" w:hAnsi="Microsoft YaHei UI" w:eastAsia="Microsoft YaHei UI"/>
          <w:sz w:val="20"/>
          <w:szCs w:val="20"/>
          <w:lang w:eastAsia="zh-CN"/>
        </w:rPr>
        <w:br w:type="page"/>
      </w:r>
    </w:p>
    <w:p>
      <w:pPr>
        <w:ind w:firstLine="0"/>
        <w:jc w:val="center"/>
        <w:rPr>
          <w:rFonts w:ascii="Microsoft YaHei UI" w:hAnsi="Microsoft YaHei UI" w:eastAsia="Microsoft YaHei UI"/>
          <w:b/>
          <w:bCs/>
          <w:sz w:val="21"/>
          <w:szCs w:val="21"/>
          <w:lang w:eastAsia="zh-CN"/>
        </w:rPr>
      </w:pPr>
      <w:r>
        <w:rPr>
          <w:rFonts w:hint="eastAsia" w:ascii="Microsoft YaHei UI" w:hAnsi="Microsoft YaHei UI" w:eastAsia="Microsoft YaHei UI"/>
          <w:b/>
          <w:bCs/>
          <w:sz w:val="21"/>
          <w:szCs w:val="21"/>
          <w:lang w:eastAsia="zh-CN"/>
        </w:rPr>
        <w:t>销售管理培训生</w:t>
      </w:r>
    </w:p>
    <w:p>
      <w:pPr>
        <w:keepNext w:val="0"/>
        <w:keepLines w:val="0"/>
        <w:pageBreakBefore w:val="0"/>
        <w:widowControl/>
        <w:kinsoku/>
        <w:wordWrap/>
        <w:overflowPunct/>
        <w:topLinePunct w:val="0"/>
        <w:autoSpaceDE/>
        <w:autoSpaceDN/>
        <w:bidi w:val="0"/>
        <w:adjustRightInd/>
        <w:snapToGrid/>
        <w:spacing w:line="360" w:lineRule="auto"/>
        <w:ind w:firstLine="0"/>
        <w:textAlignment w:val="auto"/>
        <w:rPr>
          <w:rFonts w:hint="eastAsia" w:ascii="Microsoft YaHei UI" w:hAnsi="Microsoft YaHei UI" w:eastAsia="Microsoft YaHei UI"/>
          <w:sz w:val="20"/>
          <w:szCs w:val="20"/>
          <w:lang w:eastAsia="zh-CN"/>
        </w:rPr>
      </w:pPr>
      <w:r>
        <w:rPr>
          <w:rFonts w:hint="eastAsia" w:ascii="Microsoft YaHei UI" w:hAnsi="Microsoft YaHei UI" w:eastAsia="Microsoft YaHei UI"/>
          <w:b/>
          <w:bCs/>
          <w:sz w:val="20"/>
          <w:szCs w:val="20"/>
          <w:lang w:eastAsia="zh-CN"/>
        </w:rPr>
        <w:t>BASE地：</w:t>
      </w:r>
      <w:r>
        <w:rPr>
          <w:rFonts w:hint="eastAsia" w:ascii="Microsoft YaHei UI" w:hAnsi="Microsoft YaHei UI" w:eastAsia="Microsoft YaHei UI"/>
          <w:sz w:val="20"/>
          <w:szCs w:val="20"/>
          <w:lang w:eastAsia="zh-CN"/>
        </w:rPr>
        <w:t>上海、武汉、深圳</w:t>
      </w:r>
    </w:p>
    <w:p>
      <w:pPr>
        <w:keepNext w:val="0"/>
        <w:keepLines w:val="0"/>
        <w:pageBreakBefore w:val="0"/>
        <w:widowControl/>
        <w:kinsoku/>
        <w:wordWrap/>
        <w:overflowPunct/>
        <w:topLinePunct w:val="0"/>
        <w:autoSpaceDE/>
        <w:autoSpaceDN/>
        <w:bidi w:val="0"/>
        <w:adjustRightInd/>
        <w:snapToGrid/>
        <w:spacing w:line="360" w:lineRule="auto"/>
        <w:ind w:firstLine="0"/>
        <w:textAlignment w:val="auto"/>
        <w:rPr>
          <w:rFonts w:hint="default" w:ascii="Microsoft YaHei UI" w:hAnsi="Microsoft YaHei UI" w:eastAsia="Microsoft YaHei UI"/>
          <w:sz w:val="20"/>
          <w:szCs w:val="20"/>
          <w:lang w:val="en-US" w:eastAsia="zh-CN"/>
        </w:rPr>
      </w:pPr>
      <w:r>
        <w:rPr>
          <w:rFonts w:hint="eastAsia" w:ascii="Microsoft YaHei UI" w:hAnsi="Microsoft YaHei UI" w:eastAsia="Microsoft YaHei UI"/>
          <w:b/>
          <w:bCs/>
          <w:sz w:val="20"/>
          <w:szCs w:val="20"/>
          <w:lang w:val="en-US" w:eastAsia="zh-CN"/>
        </w:rPr>
        <w:t>薪资：</w:t>
      </w:r>
      <w:r>
        <w:rPr>
          <w:rFonts w:hint="eastAsia" w:ascii="Microsoft YaHei UI" w:hAnsi="Microsoft YaHei UI" w:eastAsia="Microsoft YaHei UI"/>
          <w:sz w:val="20"/>
          <w:szCs w:val="20"/>
          <w:lang w:val="en-US" w:eastAsia="zh-CN"/>
        </w:rPr>
        <w:t>12000+</w:t>
      </w:r>
    </w:p>
    <w:p>
      <w:pPr>
        <w:keepNext w:val="0"/>
        <w:keepLines w:val="0"/>
        <w:pageBreakBefore w:val="0"/>
        <w:widowControl/>
        <w:kinsoku/>
        <w:wordWrap/>
        <w:overflowPunct/>
        <w:topLinePunct w:val="0"/>
        <w:autoSpaceDE/>
        <w:autoSpaceDN/>
        <w:bidi w:val="0"/>
        <w:adjustRightInd/>
        <w:snapToGrid/>
        <w:spacing w:line="360" w:lineRule="auto"/>
        <w:ind w:firstLine="0"/>
        <w:textAlignment w:val="auto"/>
        <w:rPr>
          <w:rFonts w:hint="eastAsia" w:ascii="Microsoft YaHei UI" w:hAnsi="Microsoft YaHei UI" w:eastAsia="Microsoft YaHei UI"/>
          <w:sz w:val="20"/>
          <w:szCs w:val="20"/>
          <w:lang w:eastAsia="zh-CN"/>
        </w:rPr>
      </w:pPr>
      <w:r>
        <w:rPr>
          <w:rFonts w:ascii="Microsoft YaHei UI" w:hAnsi="Microsoft YaHei UI" w:eastAsia="Microsoft YaHei UI"/>
          <w:b/>
          <w:bCs/>
          <w:sz w:val="20"/>
          <w:szCs w:val="20"/>
          <w:lang w:eastAsia="zh-CN"/>
        </w:rPr>
        <w:t>目标：  </w:t>
      </w:r>
      <w:r>
        <w:rPr>
          <w:rFonts w:ascii="Microsoft YaHei UI" w:hAnsi="Microsoft YaHei UI" w:eastAsia="Microsoft YaHei UI"/>
          <w:sz w:val="20"/>
          <w:szCs w:val="20"/>
          <w:lang w:eastAsia="zh-CN"/>
        </w:rPr>
        <w:t>2年内实现销售管理组织的升级，未来5年内从管培生中选拔SMB体系管理，不少于内部晋升干部的80%</w:t>
      </w:r>
      <w:r>
        <w:rPr>
          <w:rFonts w:hint="eastAsia" w:ascii="Microsoft YaHei UI" w:hAnsi="Microsoft YaHei UI" w:eastAsia="Microsoft YaHei UI"/>
          <w:sz w:val="20"/>
          <w:szCs w:val="20"/>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textAlignment w:val="auto"/>
        <w:rPr>
          <w:rFonts w:hint="eastAsia" w:ascii="Microsoft YaHei UI" w:hAnsi="Microsoft YaHei UI" w:eastAsia="Microsoft YaHei UI"/>
          <w:b/>
          <w:bCs/>
          <w:sz w:val="20"/>
          <w:szCs w:val="20"/>
          <w:lang w:eastAsia="zh-CN"/>
        </w:rPr>
      </w:pPr>
      <w:r>
        <w:rPr>
          <w:rFonts w:hint="eastAsia" w:ascii="Microsoft YaHei UI" w:hAnsi="Microsoft YaHei UI" w:eastAsia="Microsoft YaHei UI"/>
          <w:b/>
          <w:bCs/>
          <w:sz w:val="20"/>
          <w:szCs w:val="20"/>
          <w:lang w:eastAsia="zh-CN"/>
        </w:rPr>
        <w:t>岗位内容：</w:t>
      </w:r>
    </w:p>
    <w:p>
      <w:pPr>
        <w:keepNext w:val="0"/>
        <w:keepLines w:val="0"/>
        <w:pageBreakBefore w:val="0"/>
        <w:widowControl/>
        <w:numPr>
          <w:ilvl w:val="0"/>
          <w:numId w:val="11"/>
        </w:numPr>
        <w:kinsoku/>
        <w:wordWrap/>
        <w:overflowPunct/>
        <w:topLinePunct w:val="0"/>
        <w:autoSpaceDE/>
        <w:autoSpaceDN/>
        <w:bidi w:val="0"/>
        <w:adjustRightInd/>
        <w:snapToGrid/>
        <w:spacing w:line="360" w:lineRule="auto"/>
        <w:ind w:firstLine="0"/>
        <w:textAlignment w:val="auto"/>
        <w:rPr>
          <w:rFonts w:hint="eastAsia" w:ascii="Microsoft YaHei UI" w:hAnsi="Microsoft YaHei UI" w:eastAsia="Microsoft YaHei UI"/>
          <w:sz w:val="20"/>
          <w:szCs w:val="20"/>
          <w:lang w:eastAsia="zh-CN"/>
        </w:rPr>
      </w:pPr>
      <w:r>
        <w:rPr>
          <w:rFonts w:ascii="Microsoft YaHei UI" w:hAnsi="Microsoft YaHei UI" w:eastAsia="Microsoft YaHei UI"/>
          <w:sz w:val="20"/>
          <w:szCs w:val="20"/>
          <w:lang w:eastAsia="zh-CN"/>
        </w:rPr>
        <w:t>熟悉了解公司品及产品，发掘分析客户需求，拓展维护新老客户、为客户制定合理化解决方案；</w:t>
      </w:r>
      <w:r>
        <w:rPr>
          <w:rFonts w:ascii="Microsoft YaHei UI" w:hAnsi="Microsoft YaHei UI" w:eastAsia="Microsoft YaHei UI"/>
          <w:sz w:val="20"/>
          <w:szCs w:val="20"/>
          <w:lang w:eastAsia="zh-CN"/>
        </w:rPr>
        <w:br w:type="textWrapping"/>
      </w:r>
      <w:r>
        <w:rPr>
          <w:rFonts w:ascii="Microsoft YaHei UI" w:hAnsi="Microsoft YaHei UI" w:eastAsia="Microsoft YaHei UI"/>
          <w:sz w:val="20"/>
          <w:szCs w:val="20"/>
          <w:lang w:eastAsia="zh-CN"/>
        </w:rPr>
        <w:t>2、把握销售机会，与客户谈判促成合作，达成业绩目标；</w:t>
      </w:r>
      <w:r>
        <w:rPr>
          <w:rFonts w:ascii="Microsoft YaHei UI" w:hAnsi="Microsoft YaHei UI" w:eastAsia="Microsoft YaHei UI"/>
          <w:sz w:val="20"/>
          <w:szCs w:val="20"/>
          <w:lang w:eastAsia="zh-CN"/>
        </w:rPr>
        <w:br w:type="textWrapping"/>
      </w:r>
      <w:r>
        <w:rPr>
          <w:rFonts w:ascii="Microsoft YaHei UI" w:hAnsi="Microsoft YaHei UI" w:eastAsia="Microsoft YaHei UI"/>
          <w:sz w:val="20"/>
          <w:szCs w:val="20"/>
          <w:lang w:eastAsia="zh-CN"/>
        </w:rPr>
        <w:t>3、快速有效解决客户的咨询、疑问、投诉、建议及反馈，提高客户满意度；</w:t>
      </w:r>
      <w:r>
        <w:rPr>
          <w:rFonts w:ascii="Microsoft YaHei UI" w:hAnsi="Microsoft YaHei UI" w:eastAsia="Microsoft YaHei UI"/>
          <w:sz w:val="20"/>
          <w:szCs w:val="20"/>
          <w:lang w:eastAsia="zh-CN"/>
        </w:rPr>
        <w:br w:type="textWrapping"/>
      </w:r>
      <w:r>
        <w:rPr>
          <w:rFonts w:ascii="Microsoft YaHei UI" w:hAnsi="Microsoft YaHei UI" w:eastAsia="Microsoft YaHei UI"/>
          <w:sz w:val="20"/>
          <w:szCs w:val="20"/>
          <w:lang w:eastAsia="zh-CN"/>
        </w:rPr>
        <w:t>4、挖掘自身潜力，收集一线营销信息、用户意见、市场信息、竞争方信息；</w:t>
      </w:r>
      <w:r>
        <w:rPr>
          <w:rFonts w:ascii="Microsoft YaHei UI" w:hAnsi="Microsoft YaHei UI" w:eastAsia="Microsoft YaHei UI"/>
          <w:sz w:val="20"/>
          <w:szCs w:val="20"/>
          <w:lang w:eastAsia="zh-CN"/>
        </w:rPr>
        <w:br w:type="textWrapping"/>
      </w:r>
      <w:r>
        <w:rPr>
          <w:rFonts w:ascii="Microsoft YaHei UI" w:hAnsi="Microsoft YaHei UI" w:eastAsia="Microsoft YaHei UI"/>
          <w:sz w:val="20"/>
          <w:szCs w:val="20"/>
          <w:lang w:eastAsia="zh-CN"/>
        </w:rPr>
        <w:t>5、执行公司的销售策略及政策，积极向公司提出参考意见，维护企业形象；</w:t>
      </w:r>
      <w:r>
        <w:rPr>
          <w:rFonts w:ascii="Microsoft YaHei UI" w:hAnsi="Microsoft YaHei UI" w:eastAsia="Microsoft YaHei UI"/>
          <w:sz w:val="20"/>
          <w:szCs w:val="20"/>
          <w:lang w:eastAsia="zh-CN"/>
        </w:rPr>
        <w:br w:type="textWrapping"/>
      </w:r>
      <w:r>
        <w:rPr>
          <w:rFonts w:ascii="Microsoft YaHei UI" w:hAnsi="Microsoft YaHei UI" w:eastAsia="Microsoft YaHei UI"/>
          <w:sz w:val="20"/>
          <w:szCs w:val="20"/>
          <w:lang w:eastAsia="zh-CN"/>
        </w:rPr>
        <w:t>6、通过自己的观察、沟通、分析，了解分公司或中心需要的支持，向销管部总结汇报</w:t>
      </w:r>
      <w:r>
        <w:rPr>
          <w:rFonts w:hint="eastAsia" w:ascii="Microsoft YaHei UI" w:hAnsi="Microsoft YaHei UI" w:eastAsia="Microsoft YaHei UI"/>
          <w:sz w:val="20"/>
          <w:szCs w:val="20"/>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textAlignment w:val="auto"/>
        <w:rPr>
          <w:rFonts w:hint="eastAsia" w:ascii="Microsoft YaHei UI" w:hAnsi="Microsoft YaHei UI" w:eastAsia="Microsoft YaHei UI"/>
          <w:b/>
          <w:bCs/>
          <w:sz w:val="20"/>
          <w:szCs w:val="20"/>
          <w:lang w:eastAsia="zh-CN"/>
        </w:rPr>
      </w:pPr>
      <w:r>
        <w:rPr>
          <w:rFonts w:hint="eastAsia" w:ascii="Microsoft YaHei UI" w:hAnsi="Microsoft YaHei UI" w:eastAsia="Microsoft YaHei UI"/>
          <w:b/>
          <w:bCs/>
          <w:sz w:val="20"/>
          <w:szCs w:val="20"/>
          <w:lang w:eastAsia="zh-CN"/>
        </w:rPr>
        <w:t>任职资格：</w:t>
      </w:r>
    </w:p>
    <w:p>
      <w:pPr>
        <w:keepNext w:val="0"/>
        <w:keepLines w:val="0"/>
        <w:pageBreakBefore w:val="0"/>
        <w:widowControl/>
        <w:kinsoku/>
        <w:wordWrap/>
        <w:overflowPunct/>
        <w:topLinePunct w:val="0"/>
        <w:autoSpaceDE/>
        <w:autoSpaceDN/>
        <w:bidi w:val="0"/>
        <w:adjustRightInd/>
        <w:snapToGrid/>
        <w:spacing w:line="360" w:lineRule="auto"/>
        <w:ind w:firstLine="0"/>
        <w:textAlignment w:val="auto"/>
        <w:rPr>
          <w:rFonts w:hint="eastAsia" w:ascii="Microsoft YaHei UI" w:hAnsi="Microsoft YaHei UI" w:eastAsia="Microsoft YaHei UI"/>
          <w:b/>
          <w:bCs/>
          <w:sz w:val="20"/>
          <w:szCs w:val="20"/>
          <w:lang w:eastAsia="zh-CN"/>
        </w:rPr>
      </w:pPr>
      <w:r>
        <w:rPr>
          <w:rFonts w:ascii="Microsoft YaHei UI" w:hAnsi="Microsoft YaHei UI" w:eastAsia="Microsoft YaHei UI"/>
          <w:sz w:val="20"/>
          <w:szCs w:val="20"/>
          <w:lang w:eastAsia="zh-CN"/>
        </w:rPr>
        <w:t>1、作为珍岛营销精英高级管理人才储备，管培生在职期间需学习专业的营销技能，同时提升专业管理能力；</w:t>
      </w:r>
      <w:r>
        <w:rPr>
          <w:rFonts w:ascii="Microsoft YaHei UI" w:hAnsi="Microsoft YaHei UI" w:eastAsia="Microsoft YaHei UI"/>
          <w:sz w:val="20"/>
          <w:szCs w:val="20"/>
          <w:lang w:eastAsia="zh-CN"/>
        </w:rPr>
        <w:br w:type="textWrapping"/>
      </w:r>
      <w:r>
        <w:rPr>
          <w:rFonts w:ascii="Microsoft YaHei UI" w:hAnsi="Microsoft YaHei UI" w:eastAsia="Microsoft YaHei UI"/>
          <w:sz w:val="20"/>
          <w:szCs w:val="20"/>
          <w:lang w:eastAsia="zh-CN"/>
        </w:rPr>
        <w:t>2、</w:t>
      </w:r>
      <w:r>
        <w:rPr>
          <w:rFonts w:hint="eastAsia" w:ascii="Microsoft YaHei UI" w:hAnsi="Microsoft YaHei UI" w:eastAsia="Microsoft YaHei UI"/>
          <w:sz w:val="20"/>
          <w:szCs w:val="20"/>
          <w:lang w:val="en-US" w:eastAsia="zh-CN"/>
        </w:rPr>
        <w:t>统招本科及以上，</w:t>
      </w:r>
      <w:r>
        <w:rPr>
          <w:rFonts w:hint="eastAsia" w:ascii="Microsoft YaHei UI" w:hAnsi="Microsoft YaHei UI" w:eastAsia="Microsoft YaHei UI"/>
          <w:sz w:val="20"/>
          <w:szCs w:val="20"/>
          <w:lang w:eastAsia="zh-CN"/>
        </w:rPr>
        <w:t>校学生会主席或校</w:t>
      </w:r>
      <w:r>
        <w:rPr>
          <w:rFonts w:hint="eastAsia" w:ascii="Microsoft YaHei UI" w:hAnsi="Microsoft YaHei UI" w:eastAsia="Microsoft YaHei UI"/>
          <w:sz w:val="20"/>
          <w:szCs w:val="20"/>
          <w:lang w:val="en-US" w:eastAsia="zh-CN"/>
        </w:rPr>
        <w:t>级</w:t>
      </w:r>
      <w:r>
        <w:rPr>
          <w:rFonts w:hint="eastAsia" w:ascii="Microsoft YaHei UI" w:hAnsi="Microsoft YaHei UI" w:eastAsia="Microsoft YaHei UI"/>
          <w:sz w:val="20"/>
          <w:szCs w:val="20"/>
          <w:lang w:eastAsia="zh-CN"/>
        </w:rPr>
        <w:t>外联部部长</w:t>
      </w:r>
      <w:r>
        <w:rPr>
          <w:rFonts w:hint="eastAsia" w:ascii="Microsoft YaHei UI" w:hAnsi="Microsoft YaHei UI" w:eastAsia="Microsoft YaHei UI"/>
          <w:sz w:val="20"/>
          <w:szCs w:val="20"/>
          <w:lang w:val="en-US" w:eastAsia="zh-CN"/>
        </w:rPr>
        <w:t>优先</w:t>
      </w:r>
      <w:r>
        <w:rPr>
          <w:rFonts w:hint="eastAsia" w:ascii="Microsoft YaHei UI" w:hAnsi="Microsoft YaHei UI" w:eastAsia="Microsoft YaHei UI"/>
          <w:sz w:val="20"/>
          <w:szCs w:val="20"/>
          <w:lang w:eastAsia="zh-CN"/>
        </w:rPr>
        <w:t>，应届毕业生，专业不限，学习成绩优异</w:t>
      </w:r>
      <w:r>
        <w:rPr>
          <w:rFonts w:ascii="Microsoft YaHei UI" w:hAnsi="Microsoft YaHei UI" w:eastAsia="Microsoft YaHei UI"/>
          <w:sz w:val="20"/>
          <w:szCs w:val="20"/>
          <w:lang w:eastAsia="zh-CN"/>
        </w:rPr>
        <w:t>；</w:t>
      </w:r>
      <w:r>
        <w:rPr>
          <w:rFonts w:ascii="Microsoft YaHei UI" w:hAnsi="Microsoft YaHei UI" w:eastAsia="Microsoft YaHei UI"/>
          <w:sz w:val="20"/>
          <w:szCs w:val="20"/>
          <w:lang w:eastAsia="zh-CN"/>
        </w:rPr>
        <w:br w:type="textWrapping"/>
      </w:r>
      <w:r>
        <w:rPr>
          <w:rFonts w:ascii="Microsoft YaHei UI" w:hAnsi="Microsoft YaHei UI" w:eastAsia="Microsoft YaHei UI"/>
          <w:sz w:val="20"/>
          <w:szCs w:val="20"/>
          <w:lang w:eastAsia="zh-CN"/>
        </w:rPr>
        <w:t>3、愿意从基础的工作开始，不断学习积累，挑战自我； </w:t>
      </w:r>
      <w:r>
        <w:rPr>
          <w:rFonts w:ascii="Microsoft YaHei UI" w:hAnsi="Microsoft YaHei UI" w:eastAsia="Microsoft YaHei UI"/>
          <w:sz w:val="20"/>
          <w:szCs w:val="20"/>
          <w:lang w:eastAsia="zh-CN"/>
        </w:rPr>
        <w:br w:type="textWrapping"/>
      </w:r>
      <w:r>
        <w:rPr>
          <w:rFonts w:ascii="Microsoft YaHei UI" w:hAnsi="Microsoft YaHei UI" w:eastAsia="Microsoft YaHei UI"/>
          <w:sz w:val="20"/>
          <w:szCs w:val="20"/>
          <w:lang w:eastAsia="zh-CN"/>
        </w:rPr>
        <w:t>4、具有一定的事业心和领导能力，出色的沟通，协作能力；</w:t>
      </w:r>
      <w:r>
        <w:rPr>
          <w:rFonts w:ascii="Microsoft YaHei UI" w:hAnsi="Microsoft YaHei UI" w:eastAsia="Microsoft YaHei UI"/>
          <w:sz w:val="20"/>
          <w:szCs w:val="20"/>
          <w:lang w:eastAsia="zh-CN"/>
        </w:rPr>
        <w:br w:type="textWrapping"/>
      </w:r>
      <w:r>
        <w:rPr>
          <w:rFonts w:ascii="Microsoft YaHei UI" w:hAnsi="Microsoft YaHei UI" w:eastAsia="Microsoft YaHei UI"/>
          <w:sz w:val="20"/>
          <w:szCs w:val="20"/>
          <w:lang w:eastAsia="zh-CN"/>
        </w:rPr>
        <w:t>5、良好的适应性，灵活性，及团队合作精神；</w:t>
      </w:r>
      <w:r>
        <w:rPr>
          <w:rFonts w:ascii="Microsoft YaHei UI" w:hAnsi="Microsoft YaHei UI" w:eastAsia="Microsoft YaHei UI"/>
          <w:sz w:val="20"/>
          <w:szCs w:val="20"/>
          <w:lang w:eastAsia="zh-CN"/>
        </w:rPr>
        <w:br w:type="textWrapping"/>
      </w:r>
      <w:r>
        <w:rPr>
          <w:rFonts w:ascii="Microsoft YaHei UI" w:hAnsi="Microsoft YaHei UI" w:eastAsia="Microsoft YaHei UI"/>
          <w:sz w:val="20"/>
          <w:szCs w:val="20"/>
          <w:lang w:eastAsia="zh-CN"/>
        </w:rPr>
        <w:t>6、快速学习能力，工作独立性强，能够承受较大的工作压力，善于自我管理</w:t>
      </w:r>
      <w:r>
        <w:rPr>
          <w:rFonts w:hint="eastAsia" w:ascii="Microsoft YaHei UI" w:hAnsi="Microsoft YaHei UI" w:eastAsia="Microsoft YaHei UI"/>
          <w:sz w:val="20"/>
          <w:szCs w:val="20"/>
          <w:lang w:eastAsia="zh-CN"/>
        </w:rPr>
        <w:t>。</w:t>
      </w:r>
      <w:r>
        <w:rPr>
          <w:rFonts w:ascii="Microsoft YaHei UI" w:hAnsi="Microsoft YaHei UI" w:eastAsia="Microsoft YaHei UI"/>
          <w:b/>
          <w:bCs/>
          <w:sz w:val="20"/>
          <w:szCs w:val="20"/>
          <w:lang w:eastAsia="zh-CN"/>
        </w:rPr>
        <w:br w:type="page"/>
      </w:r>
    </w:p>
    <w:p>
      <w:pPr>
        <w:pStyle w:val="4"/>
        <w:ind w:firstLine="3742" w:firstLineChars="1700"/>
        <w:outlineLvl w:val="0"/>
        <w:rPr>
          <w:rFonts w:ascii="Microsoft YaHei UI" w:hAnsi="Microsoft YaHei UI" w:eastAsia="Microsoft YaHei UI"/>
          <w:sz w:val="22"/>
          <w:szCs w:val="22"/>
          <w:lang w:eastAsia="zh-CN"/>
        </w:rPr>
      </w:pPr>
      <w:bookmarkStart w:id="16" w:name="_Toc22070"/>
      <w:r>
        <w:rPr>
          <w:rFonts w:hint="eastAsia" w:ascii="Microsoft YaHei UI" w:hAnsi="Microsoft YaHei UI" w:eastAsia="Microsoft YaHei UI"/>
          <w:sz w:val="22"/>
          <w:szCs w:val="22"/>
          <w:lang w:eastAsia="zh-CN"/>
        </w:rPr>
        <w:t>总裁办管理培训生</w:t>
      </w:r>
      <w:bookmarkEnd w:id="16"/>
    </w:p>
    <w:p>
      <w:pPr>
        <w:ind w:firstLine="0"/>
        <w:outlineLvl w:val="0"/>
        <w:rPr>
          <w:rFonts w:ascii="Microsoft YaHei UI" w:hAnsi="Microsoft YaHei UI" w:eastAsia="Microsoft YaHei UI"/>
          <w:sz w:val="20"/>
          <w:szCs w:val="20"/>
          <w:lang w:eastAsia="zh-CN"/>
        </w:rPr>
      </w:pPr>
      <w:bookmarkStart w:id="17" w:name="_Toc1162"/>
      <w:r>
        <w:rPr>
          <w:rFonts w:hint="eastAsia" w:ascii="Microsoft YaHei UI" w:hAnsi="Microsoft YaHei UI" w:eastAsia="Microsoft YaHei UI"/>
          <w:b/>
          <w:bCs/>
          <w:sz w:val="20"/>
          <w:szCs w:val="20"/>
          <w:lang w:eastAsia="zh-CN"/>
        </w:rPr>
        <w:t>BASE地：</w:t>
      </w:r>
      <w:r>
        <w:rPr>
          <w:rFonts w:hint="eastAsia" w:ascii="Microsoft YaHei UI" w:hAnsi="Microsoft YaHei UI" w:eastAsia="Microsoft YaHei UI"/>
          <w:sz w:val="20"/>
          <w:szCs w:val="20"/>
          <w:lang w:eastAsia="zh-CN"/>
        </w:rPr>
        <w:t>上海、武汉</w:t>
      </w:r>
      <w:bookmarkEnd w:id="17"/>
    </w:p>
    <w:p>
      <w:pPr>
        <w:ind w:firstLine="0"/>
        <w:rPr>
          <w:rFonts w:hint="default" w:ascii="Microsoft YaHei UI" w:hAnsi="Microsoft YaHei UI" w:eastAsia="Microsoft YaHei UI"/>
          <w:b/>
          <w:bCs/>
          <w:sz w:val="20"/>
          <w:szCs w:val="20"/>
          <w:lang w:val="en-US" w:eastAsia="zh-CN"/>
        </w:rPr>
      </w:pPr>
      <w:r>
        <w:rPr>
          <w:rFonts w:hint="eastAsia" w:ascii="Microsoft YaHei UI" w:hAnsi="Microsoft YaHei UI" w:eastAsia="Microsoft YaHei UI"/>
          <w:b/>
          <w:bCs/>
          <w:sz w:val="20"/>
          <w:szCs w:val="20"/>
          <w:lang w:val="en-US" w:eastAsia="zh-CN"/>
        </w:rPr>
        <w:t>薪资：12000+</w:t>
      </w:r>
    </w:p>
    <w:p>
      <w:pPr>
        <w:keepNext w:val="0"/>
        <w:keepLines w:val="0"/>
        <w:pageBreakBefore w:val="0"/>
        <w:widowControl/>
        <w:kinsoku/>
        <w:wordWrap/>
        <w:overflowPunct/>
        <w:topLinePunct w:val="0"/>
        <w:autoSpaceDE/>
        <w:autoSpaceDN/>
        <w:bidi w:val="0"/>
        <w:adjustRightInd/>
        <w:snapToGrid/>
        <w:spacing w:line="360" w:lineRule="auto"/>
        <w:ind w:firstLine="0"/>
        <w:textAlignment w:val="auto"/>
        <w:rPr>
          <w:rFonts w:ascii="Microsoft YaHei UI" w:hAnsi="Microsoft YaHei UI" w:eastAsia="Microsoft YaHei UI"/>
          <w:b/>
          <w:bCs/>
          <w:sz w:val="20"/>
          <w:szCs w:val="20"/>
          <w:lang w:eastAsia="zh-CN"/>
        </w:rPr>
      </w:pPr>
      <w:r>
        <w:rPr>
          <w:rFonts w:hint="eastAsia" w:ascii="Microsoft YaHei UI" w:hAnsi="Microsoft YaHei UI" w:eastAsia="Microsoft YaHei UI"/>
          <w:b/>
          <w:bCs/>
          <w:sz w:val="20"/>
          <w:szCs w:val="20"/>
          <w:lang w:eastAsia="zh-CN"/>
        </w:rPr>
        <w:t>岗位内容：</w:t>
      </w:r>
    </w:p>
    <w:p>
      <w:pPr>
        <w:keepNext w:val="0"/>
        <w:keepLines w:val="0"/>
        <w:pageBreakBefore w:val="0"/>
        <w:widowControl/>
        <w:kinsoku/>
        <w:wordWrap/>
        <w:overflowPunct/>
        <w:topLinePunct w:val="0"/>
        <w:autoSpaceDE/>
        <w:autoSpaceDN/>
        <w:bidi w:val="0"/>
        <w:adjustRightInd/>
        <w:snapToGrid/>
        <w:spacing w:line="360" w:lineRule="auto"/>
        <w:ind w:firstLine="0"/>
        <w:textAlignment w:val="auto"/>
        <w:rPr>
          <w:rFonts w:hint="eastAsia" w:ascii="Microsoft YaHei UI" w:hAnsi="Microsoft YaHei UI" w:eastAsia="Microsoft YaHei UI"/>
          <w:sz w:val="20"/>
          <w:szCs w:val="20"/>
          <w:lang w:eastAsia="zh-CN"/>
        </w:rPr>
      </w:pPr>
      <w:r>
        <w:rPr>
          <w:rFonts w:hint="eastAsia" w:ascii="Microsoft YaHei UI" w:hAnsi="Microsoft YaHei UI" w:eastAsia="Microsoft YaHei UI"/>
          <w:sz w:val="20"/>
          <w:szCs w:val="20"/>
          <w:lang w:eastAsia="zh-CN"/>
        </w:rPr>
        <w:t>1、前3个月的业务销售锻炼，熟悉业务部门的主要工作和掌握必要客户开发和维护的技能（电销+面销），了解公司的管理制度、运作模式、行政、人事、跨部门沟通等方面，提出建议，促进改进；</w:t>
      </w:r>
    </w:p>
    <w:p>
      <w:pPr>
        <w:keepNext w:val="0"/>
        <w:keepLines w:val="0"/>
        <w:pageBreakBefore w:val="0"/>
        <w:widowControl/>
        <w:kinsoku/>
        <w:wordWrap/>
        <w:overflowPunct/>
        <w:topLinePunct w:val="0"/>
        <w:autoSpaceDE/>
        <w:autoSpaceDN/>
        <w:bidi w:val="0"/>
        <w:adjustRightInd/>
        <w:snapToGrid/>
        <w:spacing w:line="360" w:lineRule="auto"/>
        <w:ind w:firstLine="0"/>
        <w:textAlignment w:val="auto"/>
        <w:rPr>
          <w:rFonts w:hint="eastAsia" w:ascii="Microsoft YaHei UI" w:hAnsi="Microsoft YaHei UI" w:eastAsia="Microsoft YaHei UI"/>
          <w:sz w:val="20"/>
          <w:szCs w:val="20"/>
          <w:lang w:eastAsia="zh-CN"/>
        </w:rPr>
      </w:pPr>
      <w:r>
        <w:rPr>
          <w:rFonts w:hint="eastAsia" w:ascii="Microsoft YaHei UI" w:hAnsi="Microsoft YaHei UI" w:eastAsia="Microsoft YaHei UI"/>
          <w:sz w:val="20"/>
          <w:szCs w:val="20"/>
          <w:lang w:eastAsia="zh-CN"/>
        </w:rPr>
        <w:t>2、总裁办的督办和职能业务锻炼，协助公司完成各部门的相关项目，完成能力规划的训练和培养。</w:t>
      </w:r>
    </w:p>
    <w:p>
      <w:pPr>
        <w:keepNext w:val="0"/>
        <w:keepLines w:val="0"/>
        <w:pageBreakBefore w:val="0"/>
        <w:widowControl/>
        <w:kinsoku/>
        <w:wordWrap/>
        <w:overflowPunct/>
        <w:topLinePunct w:val="0"/>
        <w:autoSpaceDE/>
        <w:autoSpaceDN/>
        <w:bidi w:val="0"/>
        <w:adjustRightInd/>
        <w:snapToGrid/>
        <w:spacing w:line="360" w:lineRule="auto"/>
        <w:ind w:firstLine="0"/>
        <w:textAlignment w:val="auto"/>
        <w:rPr>
          <w:rFonts w:hint="eastAsia" w:ascii="Microsoft YaHei UI" w:hAnsi="Microsoft YaHei UI" w:eastAsia="Microsoft YaHei UI"/>
          <w:sz w:val="20"/>
          <w:szCs w:val="20"/>
          <w:lang w:eastAsia="zh-CN"/>
        </w:rPr>
      </w:pPr>
      <w:r>
        <w:rPr>
          <w:rFonts w:hint="eastAsia" w:ascii="Microsoft YaHei UI" w:hAnsi="Microsoft YaHei UI" w:eastAsia="Microsoft YaHei UI"/>
          <w:sz w:val="20"/>
          <w:szCs w:val="20"/>
          <w:lang w:eastAsia="zh-CN"/>
        </w:rPr>
        <w:t>负责督办集团各个部门，发现问题，分析原因，与部门相关负责人沟通对接，提出建议，督促并改进，以及项目执行等总办其他工作安排；</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Microsoft YaHei UI" w:hAnsi="Microsoft YaHei UI" w:eastAsia="Microsoft YaHei UI"/>
          <w:sz w:val="20"/>
          <w:szCs w:val="20"/>
          <w:lang w:eastAsia="zh-CN"/>
        </w:rPr>
      </w:pPr>
      <w:r>
        <w:rPr>
          <w:rFonts w:hint="eastAsia" w:ascii="Microsoft YaHei UI" w:hAnsi="Microsoft YaHei UI" w:eastAsia="Microsoft YaHei UI"/>
          <w:sz w:val="20"/>
          <w:szCs w:val="20"/>
          <w:lang w:val="en-US" w:eastAsia="zh-CN"/>
        </w:rPr>
        <w:t>3、</w:t>
      </w:r>
      <w:r>
        <w:rPr>
          <w:rFonts w:hint="eastAsia" w:ascii="Microsoft YaHei UI" w:hAnsi="Microsoft YaHei UI" w:eastAsia="Microsoft YaHei UI"/>
          <w:sz w:val="20"/>
          <w:szCs w:val="20"/>
          <w:lang w:eastAsia="zh-CN"/>
        </w:rPr>
        <w:t>经过业务销售和总裁办的工作锻炼，对公司体系有了全面的深入了解，将根据个人能力、自身意愿和公司需求进行部门定岗，深入发展和提升业务能力。</w:t>
      </w:r>
      <w:bookmarkStart w:id="25" w:name="_GoBack"/>
      <w:bookmarkEnd w:id="25"/>
    </w:p>
    <w:p>
      <w:pPr>
        <w:keepNext w:val="0"/>
        <w:keepLines w:val="0"/>
        <w:pageBreakBefore w:val="0"/>
        <w:widowControl/>
        <w:kinsoku/>
        <w:wordWrap/>
        <w:overflowPunct/>
        <w:topLinePunct w:val="0"/>
        <w:autoSpaceDE/>
        <w:autoSpaceDN/>
        <w:bidi w:val="0"/>
        <w:adjustRightInd/>
        <w:snapToGrid/>
        <w:spacing w:line="360" w:lineRule="auto"/>
        <w:ind w:firstLine="0"/>
        <w:textAlignment w:val="auto"/>
        <w:rPr>
          <w:rFonts w:ascii="Microsoft YaHei UI" w:hAnsi="Microsoft YaHei UI" w:eastAsia="Microsoft YaHei UI"/>
          <w:b/>
          <w:bCs/>
          <w:sz w:val="20"/>
          <w:szCs w:val="20"/>
          <w:lang w:eastAsia="zh-CN"/>
        </w:rPr>
      </w:pPr>
      <w:r>
        <w:rPr>
          <w:rFonts w:hint="eastAsia" w:ascii="Microsoft YaHei UI" w:hAnsi="Microsoft YaHei UI" w:eastAsia="Microsoft YaHei UI"/>
          <w:b/>
          <w:bCs/>
          <w:sz w:val="20"/>
          <w:szCs w:val="20"/>
          <w:lang w:eastAsia="zh-CN"/>
        </w:rPr>
        <w:t>任职资格：</w:t>
      </w:r>
    </w:p>
    <w:p>
      <w:pPr>
        <w:keepNext w:val="0"/>
        <w:keepLines w:val="0"/>
        <w:pageBreakBefore w:val="0"/>
        <w:widowControl/>
        <w:kinsoku/>
        <w:wordWrap/>
        <w:overflowPunct/>
        <w:topLinePunct w:val="0"/>
        <w:autoSpaceDE/>
        <w:autoSpaceDN/>
        <w:bidi w:val="0"/>
        <w:adjustRightInd/>
        <w:snapToGrid/>
        <w:spacing w:line="360" w:lineRule="auto"/>
        <w:ind w:firstLine="0"/>
        <w:textAlignment w:val="auto"/>
        <w:rPr>
          <w:rFonts w:hint="eastAsia" w:ascii="Microsoft YaHei UI" w:hAnsi="Microsoft YaHei UI" w:eastAsia="Microsoft YaHei UI"/>
          <w:sz w:val="20"/>
          <w:szCs w:val="20"/>
          <w:lang w:eastAsia="zh-CN"/>
        </w:rPr>
      </w:pPr>
      <w:r>
        <w:rPr>
          <w:rFonts w:hint="eastAsia" w:ascii="Microsoft YaHei UI" w:hAnsi="Microsoft YaHei UI" w:eastAsia="Microsoft YaHei UI"/>
          <w:sz w:val="20"/>
          <w:szCs w:val="20"/>
          <w:lang w:eastAsia="zh-CN"/>
        </w:rPr>
        <w:t>1、</w:t>
      </w:r>
      <w:r>
        <w:rPr>
          <w:rFonts w:hint="eastAsia" w:ascii="Microsoft YaHei UI" w:hAnsi="Microsoft YaHei UI" w:eastAsia="Microsoft YaHei UI"/>
          <w:sz w:val="20"/>
          <w:szCs w:val="20"/>
          <w:lang w:val="en-US" w:eastAsia="zh-CN"/>
        </w:rPr>
        <w:t>统招本科及以上，</w:t>
      </w:r>
      <w:r>
        <w:rPr>
          <w:rFonts w:hint="eastAsia" w:ascii="Microsoft YaHei UI" w:hAnsi="Microsoft YaHei UI" w:eastAsia="Microsoft YaHei UI"/>
          <w:sz w:val="20"/>
          <w:szCs w:val="20"/>
          <w:lang w:eastAsia="zh-CN"/>
        </w:rPr>
        <w:t>校学生会主席或校</w:t>
      </w:r>
      <w:r>
        <w:rPr>
          <w:rFonts w:hint="eastAsia" w:ascii="Microsoft YaHei UI" w:hAnsi="Microsoft YaHei UI" w:eastAsia="Microsoft YaHei UI"/>
          <w:sz w:val="20"/>
          <w:szCs w:val="20"/>
          <w:lang w:val="en-US" w:eastAsia="zh-CN"/>
        </w:rPr>
        <w:t>级</w:t>
      </w:r>
      <w:r>
        <w:rPr>
          <w:rFonts w:hint="eastAsia" w:ascii="Microsoft YaHei UI" w:hAnsi="Microsoft YaHei UI" w:eastAsia="Microsoft YaHei UI"/>
          <w:sz w:val="20"/>
          <w:szCs w:val="20"/>
          <w:lang w:eastAsia="zh-CN"/>
        </w:rPr>
        <w:t>外联部部长</w:t>
      </w:r>
      <w:r>
        <w:rPr>
          <w:rFonts w:hint="eastAsia" w:ascii="Microsoft YaHei UI" w:hAnsi="Microsoft YaHei UI" w:eastAsia="Microsoft YaHei UI"/>
          <w:sz w:val="20"/>
          <w:szCs w:val="20"/>
          <w:lang w:val="en-US" w:eastAsia="zh-CN"/>
        </w:rPr>
        <w:t>优先</w:t>
      </w:r>
      <w:r>
        <w:rPr>
          <w:rFonts w:hint="eastAsia" w:ascii="Microsoft YaHei UI" w:hAnsi="Microsoft YaHei UI" w:eastAsia="Microsoft YaHei UI"/>
          <w:sz w:val="20"/>
          <w:szCs w:val="20"/>
          <w:lang w:eastAsia="zh-CN"/>
        </w:rPr>
        <w:t>，应届毕业生，专业不限，学习成绩优异</w:t>
      </w:r>
      <w:r>
        <w:rPr>
          <w:rFonts w:ascii="Microsoft YaHei UI" w:hAnsi="Microsoft YaHei UI" w:eastAsia="Microsoft YaHei UI"/>
          <w:sz w:val="20"/>
          <w:szCs w:val="20"/>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textAlignment w:val="auto"/>
        <w:rPr>
          <w:rFonts w:hint="eastAsia" w:ascii="Microsoft YaHei UI" w:hAnsi="Microsoft YaHei UI" w:eastAsia="Microsoft YaHei UI"/>
          <w:sz w:val="20"/>
          <w:szCs w:val="20"/>
          <w:lang w:eastAsia="zh-CN"/>
        </w:rPr>
      </w:pPr>
      <w:r>
        <w:rPr>
          <w:rFonts w:hint="eastAsia" w:ascii="Microsoft YaHei UI" w:hAnsi="Microsoft YaHei UI" w:eastAsia="Microsoft YaHei UI"/>
          <w:sz w:val="20"/>
          <w:szCs w:val="20"/>
          <w:lang w:eastAsia="zh-CN"/>
        </w:rPr>
        <w:t>2、熟练使用</w:t>
      </w:r>
      <w:r>
        <w:rPr>
          <w:rFonts w:ascii="Microsoft YaHei UI" w:hAnsi="Microsoft YaHei UI" w:eastAsia="Microsoft YaHei UI"/>
          <w:sz w:val="20"/>
          <w:szCs w:val="20"/>
          <w:lang w:eastAsia="zh-CN"/>
        </w:rPr>
        <w:t>W</w:t>
      </w:r>
      <w:r>
        <w:rPr>
          <w:rFonts w:hint="eastAsia" w:ascii="Microsoft YaHei UI" w:hAnsi="Microsoft YaHei UI" w:eastAsia="Microsoft YaHei UI"/>
          <w:sz w:val="20"/>
          <w:szCs w:val="20"/>
          <w:lang w:eastAsia="zh-CN"/>
        </w:rPr>
        <w:t>ord、Excel、PPT等办公软件，积极参加校内外活动，并有相应优异表现；</w:t>
      </w:r>
    </w:p>
    <w:p>
      <w:pPr>
        <w:keepNext w:val="0"/>
        <w:keepLines w:val="0"/>
        <w:pageBreakBefore w:val="0"/>
        <w:widowControl/>
        <w:kinsoku/>
        <w:wordWrap/>
        <w:overflowPunct/>
        <w:topLinePunct w:val="0"/>
        <w:autoSpaceDE/>
        <w:autoSpaceDN/>
        <w:bidi w:val="0"/>
        <w:adjustRightInd/>
        <w:snapToGrid/>
        <w:spacing w:line="360" w:lineRule="auto"/>
        <w:ind w:firstLine="0"/>
        <w:textAlignment w:val="auto"/>
        <w:rPr>
          <w:rFonts w:hint="eastAsia" w:ascii="Microsoft YaHei UI" w:hAnsi="Microsoft YaHei UI" w:eastAsia="Microsoft YaHei UI"/>
          <w:sz w:val="20"/>
          <w:szCs w:val="20"/>
          <w:lang w:eastAsia="zh-CN"/>
        </w:rPr>
      </w:pPr>
      <w:r>
        <w:rPr>
          <w:rFonts w:hint="eastAsia" w:ascii="Microsoft YaHei UI" w:hAnsi="Microsoft YaHei UI" w:eastAsia="Microsoft YaHei UI"/>
          <w:sz w:val="20"/>
          <w:szCs w:val="20"/>
          <w:lang w:eastAsia="zh-CN"/>
        </w:rPr>
        <w:t>3、学习能力强，抗压能力强，条理清晰，认真负责，做事靠谱，能够多线程任务工作；</w:t>
      </w:r>
    </w:p>
    <w:p>
      <w:pPr>
        <w:keepNext w:val="0"/>
        <w:keepLines w:val="0"/>
        <w:pageBreakBefore w:val="0"/>
        <w:widowControl/>
        <w:kinsoku/>
        <w:wordWrap/>
        <w:overflowPunct/>
        <w:topLinePunct w:val="0"/>
        <w:autoSpaceDE/>
        <w:autoSpaceDN/>
        <w:bidi w:val="0"/>
        <w:adjustRightInd/>
        <w:snapToGrid/>
        <w:spacing w:line="360" w:lineRule="auto"/>
        <w:ind w:firstLine="0"/>
        <w:textAlignment w:val="auto"/>
        <w:rPr>
          <w:rFonts w:hint="eastAsia" w:ascii="Microsoft YaHei UI" w:hAnsi="Microsoft YaHei UI" w:eastAsia="Microsoft YaHei UI"/>
          <w:sz w:val="20"/>
          <w:szCs w:val="20"/>
          <w:lang w:eastAsia="zh-CN"/>
        </w:rPr>
      </w:pPr>
      <w:r>
        <w:rPr>
          <w:rFonts w:hint="eastAsia" w:ascii="Microsoft YaHei UI" w:hAnsi="Microsoft YaHei UI" w:eastAsia="Microsoft YaHei UI"/>
          <w:sz w:val="20"/>
          <w:szCs w:val="20"/>
          <w:lang w:eastAsia="zh-CN"/>
        </w:rPr>
        <w:t>4、擅长沟通、跨部门协作、善于自我管理，能够积极主动督办总办各类工作；</w:t>
      </w:r>
    </w:p>
    <w:p>
      <w:pPr>
        <w:spacing w:line="360" w:lineRule="auto"/>
        <w:ind w:firstLine="0"/>
        <w:rPr>
          <w:rFonts w:hint="eastAsia" w:ascii="Microsoft YaHei UI" w:hAnsi="Microsoft YaHei UI" w:eastAsia="Microsoft YaHei UI"/>
          <w:sz w:val="20"/>
          <w:szCs w:val="20"/>
          <w:lang w:eastAsia="zh-CN"/>
        </w:rPr>
      </w:pPr>
      <w:r>
        <w:rPr>
          <w:rFonts w:hint="eastAsia" w:ascii="Microsoft YaHei UI" w:hAnsi="Microsoft YaHei UI" w:eastAsia="Microsoft YaHei UI"/>
          <w:sz w:val="20"/>
          <w:szCs w:val="20"/>
          <w:lang w:eastAsia="zh-CN"/>
        </w:rPr>
        <w:t>5、适应能力要强，爱学习，职业、敬业，接受拥抱变化，阶段性调岗工作。</w:t>
      </w:r>
    </w:p>
    <w:p>
      <w:pPr>
        <w:ind w:firstLine="0"/>
        <w:jc w:val="center"/>
        <w:outlineLvl w:val="0"/>
        <w:rPr>
          <w:rFonts w:hint="eastAsia" w:ascii="Microsoft YaHei UI" w:hAnsi="Microsoft YaHei UI" w:eastAsia="Microsoft YaHei UI"/>
          <w:b/>
          <w:bCs/>
          <w:sz w:val="22"/>
          <w:szCs w:val="22"/>
          <w:lang w:eastAsia="zh-CN"/>
        </w:rPr>
      </w:pPr>
      <w:bookmarkStart w:id="18" w:name="_Toc13828"/>
    </w:p>
    <w:p>
      <w:pPr>
        <w:ind w:firstLine="0"/>
        <w:jc w:val="center"/>
        <w:outlineLvl w:val="0"/>
        <w:rPr>
          <w:rFonts w:hint="eastAsia" w:ascii="Microsoft YaHei UI" w:hAnsi="Microsoft YaHei UI" w:eastAsia="Microsoft YaHei UI"/>
          <w:b/>
          <w:bCs/>
          <w:sz w:val="22"/>
          <w:szCs w:val="22"/>
          <w:lang w:eastAsia="zh-CN"/>
        </w:rPr>
      </w:pPr>
    </w:p>
    <w:p>
      <w:pPr>
        <w:ind w:firstLine="0"/>
        <w:jc w:val="center"/>
        <w:outlineLvl w:val="0"/>
        <w:rPr>
          <w:rFonts w:ascii="Microsoft YaHei UI" w:hAnsi="Microsoft YaHei UI" w:eastAsia="Microsoft YaHei UI"/>
          <w:b/>
          <w:bCs/>
          <w:sz w:val="22"/>
          <w:szCs w:val="22"/>
          <w:lang w:eastAsia="zh-CN"/>
        </w:rPr>
      </w:pPr>
      <w:r>
        <w:rPr>
          <w:rFonts w:hint="eastAsia" w:ascii="Microsoft YaHei UI" w:hAnsi="Microsoft YaHei UI" w:eastAsia="Microsoft YaHei UI"/>
          <w:b/>
          <w:bCs/>
          <w:sz w:val="22"/>
          <w:szCs w:val="22"/>
          <w:lang w:eastAsia="zh-CN"/>
        </w:rPr>
        <w:t>实习智能营销顾问</w:t>
      </w:r>
      <w:bookmarkEnd w:id="18"/>
    </w:p>
    <w:p>
      <w:pPr>
        <w:keepNext w:val="0"/>
        <w:keepLines w:val="0"/>
        <w:pageBreakBefore w:val="0"/>
        <w:widowControl/>
        <w:kinsoku/>
        <w:wordWrap/>
        <w:overflowPunct/>
        <w:topLinePunct w:val="0"/>
        <w:autoSpaceDE/>
        <w:autoSpaceDN/>
        <w:bidi w:val="0"/>
        <w:adjustRightInd/>
        <w:snapToGrid/>
        <w:spacing w:line="360" w:lineRule="auto"/>
        <w:ind w:firstLine="0"/>
        <w:textAlignment w:val="auto"/>
        <w:rPr>
          <w:rFonts w:ascii="Microsoft YaHei UI" w:hAnsi="Microsoft YaHei UI" w:eastAsia="Microsoft YaHei UI"/>
          <w:b/>
          <w:bCs/>
          <w:sz w:val="20"/>
          <w:szCs w:val="20"/>
          <w:lang w:eastAsia="zh-CN"/>
        </w:rPr>
      </w:pPr>
      <w:r>
        <w:rPr>
          <w:rFonts w:hint="eastAsia" w:ascii="Microsoft YaHei UI" w:hAnsi="Microsoft YaHei UI" w:eastAsia="Microsoft YaHei UI"/>
          <w:b/>
          <w:bCs/>
          <w:sz w:val="20"/>
          <w:szCs w:val="20"/>
          <w:lang w:eastAsia="zh-CN"/>
        </w:rPr>
        <w:t>BASE地：</w:t>
      </w:r>
    </w:p>
    <w:p>
      <w:pPr>
        <w:keepNext w:val="0"/>
        <w:keepLines w:val="0"/>
        <w:pageBreakBefore w:val="0"/>
        <w:widowControl/>
        <w:kinsoku/>
        <w:wordWrap/>
        <w:overflowPunct/>
        <w:topLinePunct w:val="0"/>
        <w:autoSpaceDE/>
        <w:autoSpaceDN/>
        <w:bidi w:val="0"/>
        <w:adjustRightInd/>
        <w:snapToGrid/>
        <w:spacing w:line="360" w:lineRule="auto"/>
        <w:ind w:firstLine="0"/>
        <w:textAlignment w:val="auto"/>
        <w:rPr>
          <w:rFonts w:ascii="Microsoft YaHei UI" w:hAnsi="Microsoft YaHei UI" w:eastAsia="Microsoft YaHei UI"/>
          <w:sz w:val="20"/>
          <w:szCs w:val="20"/>
          <w:lang w:eastAsia="zh-CN"/>
        </w:rPr>
      </w:pPr>
      <w:r>
        <w:rPr>
          <w:rFonts w:hint="eastAsia" w:ascii="Microsoft YaHei UI" w:hAnsi="Microsoft YaHei UI" w:eastAsia="Microsoft YaHei UI"/>
          <w:sz w:val="20"/>
          <w:szCs w:val="20"/>
          <w:lang w:eastAsia="zh-CN"/>
        </w:rPr>
        <w:t xml:space="preserve">总部：上海  大数据产业基地 </w:t>
      </w:r>
    </w:p>
    <w:p>
      <w:pPr>
        <w:keepNext w:val="0"/>
        <w:keepLines w:val="0"/>
        <w:pageBreakBefore w:val="0"/>
        <w:widowControl/>
        <w:kinsoku/>
        <w:wordWrap/>
        <w:overflowPunct/>
        <w:topLinePunct w:val="0"/>
        <w:autoSpaceDE/>
        <w:autoSpaceDN/>
        <w:bidi w:val="0"/>
        <w:adjustRightInd/>
        <w:snapToGrid/>
        <w:spacing w:line="360" w:lineRule="auto"/>
        <w:ind w:firstLine="0"/>
        <w:textAlignment w:val="auto"/>
        <w:outlineLvl w:val="0"/>
        <w:rPr>
          <w:rFonts w:ascii="Microsoft YaHei UI" w:hAnsi="Microsoft YaHei UI" w:eastAsia="Microsoft YaHei UI"/>
          <w:sz w:val="20"/>
          <w:szCs w:val="20"/>
          <w:lang w:eastAsia="zh-CN"/>
        </w:rPr>
      </w:pPr>
      <w:bookmarkStart w:id="19" w:name="_Toc28135"/>
      <w:r>
        <w:rPr>
          <w:rFonts w:hint="eastAsia" w:ascii="Microsoft YaHei UI" w:hAnsi="Microsoft YaHei UI" w:eastAsia="Microsoft YaHei UI"/>
          <w:sz w:val="20"/>
          <w:szCs w:val="20"/>
          <w:lang w:eastAsia="zh-CN"/>
        </w:rPr>
        <w:t>第二总部：武汉 光谷</w:t>
      </w:r>
      <w:bookmarkEnd w:id="19"/>
    </w:p>
    <w:p>
      <w:pPr>
        <w:keepNext w:val="0"/>
        <w:keepLines w:val="0"/>
        <w:pageBreakBefore w:val="0"/>
        <w:widowControl/>
        <w:kinsoku/>
        <w:wordWrap/>
        <w:overflowPunct/>
        <w:topLinePunct w:val="0"/>
        <w:autoSpaceDE/>
        <w:autoSpaceDN/>
        <w:bidi w:val="0"/>
        <w:adjustRightInd/>
        <w:snapToGrid/>
        <w:spacing w:line="360" w:lineRule="auto"/>
        <w:ind w:firstLine="0"/>
        <w:textAlignment w:val="auto"/>
        <w:rPr>
          <w:rFonts w:hint="eastAsia" w:ascii="Microsoft YaHei UI" w:hAnsi="Microsoft YaHei UI" w:eastAsia="Microsoft YaHei UI"/>
          <w:sz w:val="20"/>
          <w:szCs w:val="20"/>
          <w:lang w:eastAsia="zh-CN"/>
        </w:rPr>
      </w:pPr>
      <w:r>
        <w:rPr>
          <w:rFonts w:hint="eastAsia" w:ascii="Microsoft YaHei UI" w:hAnsi="Microsoft YaHei UI" w:eastAsia="Microsoft YaHei UI"/>
          <w:sz w:val="20"/>
          <w:szCs w:val="20"/>
          <w:lang w:eastAsia="zh-CN"/>
        </w:rPr>
        <w:t>分支：无锡、苏州、南京、扬州、南通、常州、杭州、温州、宁波、台州、金华、绍兴、义乌、深圳、广州、中山、佛山、顺德、东莞、惠州、成都</w:t>
      </w:r>
    </w:p>
    <w:p>
      <w:pPr>
        <w:ind w:firstLine="0"/>
      </w:pPr>
      <w:r>
        <w:drawing>
          <wp:inline distT="0" distB="0" distL="0" distR="0">
            <wp:extent cx="5943600" cy="1512570"/>
            <wp:effectExtent l="0" t="0" r="0" b="0"/>
            <wp:docPr id="1481303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0312" name="图片 1"/>
                    <pic:cNvPicPr>
                      <a:picLocks noChangeAspect="1"/>
                    </pic:cNvPicPr>
                  </pic:nvPicPr>
                  <pic:blipFill>
                    <a:blip r:embed="rId29"/>
                    <a:stretch>
                      <a:fillRect/>
                    </a:stretch>
                  </pic:blipFill>
                  <pic:spPr>
                    <a:xfrm>
                      <a:off x="0" y="0"/>
                      <a:ext cx="5943600" cy="151257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0"/>
        <w:textAlignment w:val="auto"/>
        <w:rPr>
          <w:rFonts w:ascii="Microsoft YaHei UI" w:hAnsi="Microsoft YaHei UI" w:eastAsia="Microsoft YaHei UI"/>
          <w:b/>
          <w:bCs/>
          <w:sz w:val="20"/>
          <w:szCs w:val="20"/>
          <w:lang w:eastAsia="zh-CN"/>
        </w:rPr>
      </w:pPr>
      <w:r>
        <w:rPr>
          <w:rFonts w:hint="eastAsia" w:ascii="Microsoft YaHei UI" w:hAnsi="Microsoft YaHei UI" w:eastAsia="Microsoft YaHei UI"/>
          <w:b/>
          <w:bCs/>
          <w:sz w:val="20"/>
          <w:szCs w:val="20"/>
          <w:lang w:eastAsia="zh-CN"/>
        </w:rPr>
        <w:t>岗位内容：</w:t>
      </w:r>
    </w:p>
    <w:p>
      <w:pPr>
        <w:keepNext w:val="0"/>
        <w:keepLines w:val="0"/>
        <w:pageBreakBefore w:val="0"/>
        <w:widowControl/>
        <w:kinsoku/>
        <w:wordWrap/>
        <w:overflowPunct/>
        <w:topLinePunct w:val="0"/>
        <w:autoSpaceDE/>
        <w:autoSpaceDN/>
        <w:bidi w:val="0"/>
        <w:adjustRightInd/>
        <w:snapToGrid/>
        <w:spacing w:line="360" w:lineRule="auto"/>
        <w:ind w:firstLine="0"/>
        <w:textAlignment w:val="auto"/>
        <w:rPr>
          <w:rFonts w:ascii="Microsoft YaHei UI" w:hAnsi="Microsoft YaHei UI" w:eastAsia="Microsoft YaHei UI"/>
          <w:sz w:val="20"/>
          <w:szCs w:val="20"/>
          <w:lang w:eastAsia="zh-CN"/>
        </w:rPr>
      </w:pPr>
      <w:r>
        <w:rPr>
          <w:rFonts w:hint="eastAsia" w:ascii="Microsoft YaHei UI" w:hAnsi="Microsoft YaHei UI" w:eastAsia="Microsoft YaHei UI"/>
          <w:sz w:val="20"/>
          <w:szCs w:val="20"/>
          <w:lang w:eastAsia="zh-CN"/>
        </w:rPr>
        <w:t>1、通过电话、陌生拜访、新媒体等渠道寻找潜在客户，邀约并拜访客户；</w:t>
      </w:r>
    </w:p>
    <w:p>
      <w:pPr>
        <w:keepNext w:val="0"/>
        <w:keepLines w:val="0"/>
        <w:pageBreakBefore w:val="0"/>
        <w:widowControl/>
        <w:kinsoku/>
        <w:wordWrap/>
        <w:overflowPunct/>
        <w:topLinePunct w:val="0"/>
        <w:autoSpaceDE/>
        <w:autoSpaceDN/>
        <w:bidi w:val="0"/>
        <w:adjustRightInd/>
        <w:snapToGrid/>
        <w:spacing w:line="360" w:lineRule="auto"/>
        <w:ind w:firstLine="0"/>
        <w:textAlignment w:val="auto"/>
        <w:rPr>
          <w:rFonts w:ascii="Microsoft YaHei UI" w:hAnsi="Microsoft YaHei UI" w:eastAsia="Microsoft YaHei UI"/>
          <w:sz w:val="20"/>
          <w:szCs w:val="20"/>
          <w:lang w:eastAsia="zh-CN"/>
        </w:rPr>
      </w:pPr>
      <w:r>
        <w:rPr>
          <w:rFonts w:hint="eastAsia" w:ascii="Microsoft YaHei UI" w:hAnsi="Microsoft YaHei UI" w:eastAsia="Microsoft YaHei UI"/>
          <w:sz w:val="20"/>
          <w:szCs w:val="20"/>
          <w:lang w:eastAsia="zh-CN"/>
        </w:rPr>
        <w:t>2、与客户面谈，现场提供专业的产品演示和解决方案，完成销售</w:t>
      </w:r>
      <w:r>
        <w:rPr>
          <w:rFonts w:ascii="Microsoft YaHei UI" w:hAnsi="Microsoft YaHei UI" w:eastAsia="Microsoft YaHei UI"/>
          <w:sz w:val="20"/>
          <w:szCs w:val="20"/>
          <w:lang w:eastAsia="zh-CN"/>
        </w:rPr>
        <w:t>（当你还不能独立面谈的时候，经理会手把手带着你并演示给你看如何和客户面谈）</w:t>
      </w:r>
      <w:r>
        <w:rPr>
          <w:rFonts w:hint="eastAsia" w:ascii="Microsoft YaHei UI" w:hAnsi="Microsoft YaHei UI" w:eastAsia="Microsoft YaHei UI"/>
          <w:sz w:val="20"/>
          <w:szCs w:val="20"/>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textAlignment w:val="auto"/>
        <w:rPr>
          <w:rFonts w:ascii="Microsoft YaHei UI" w:hAnsi="Microsoft YaHei UI" w:eastAsia="Microsoft YaHei UI"/>
          <w:sz w:val="20"/>
          <w:szCs w:val="20"/>
          <w:lang w:eastAsia="zh-CN"/>
        </w:rPr>
      </w:pPr>
      <w:r>
        <w:rPr>
          <w:rFonts w:hint="eastAsia" w:ascii="Microsoft YaHei UI" w:hAnsi="Microsoft YaHei UI" w:eastAsia="Microsoft YaHei UI"/>
          <w:sz w:val="20"/>
          <w:szCs w:val="20"/>
          <w:lang w:eastAsia="zh-CN"/>
        </w:rPr>
        <w:t>3、对老客户进行定期维护，及时了解客户需求，</w:t>
      </w:r>
      <w:r>
        <w:rPr>
          <w:rFonts w:ascii="Microsoft YaHei UI" w:hAnsi="Microsoft YaHei UI" w:eastAsia="Microsoft YaHei UI"/>
          <w:sz w:val="20"/>
          <w:szCs w:val="20"/>
          <w:lang w:eastAsia="zh-CN"/>
        </w:rPr>
        <w:t>把握客户心理，实现销售机会到销售产能的最大转化。</w:t>
      </w:r>
    </w:p>
    <w:p>
      <w:pPr>
        <w:keepNext w:val="0"/>
        <w:keepLines w:val="0"/>
        <w:pageBreakBefore w:val="0"/>
        <w:widowControl/>
        <w:kinsoku/>
        <w:wordWrap/>
        <w:overflowPunct/>
        <w:topLinePunct w:val="0"/>
        <w:autoSpaceDE/>
        <w:autoSpaceDN/>
        <w:bidi w:val="0"/>
        <w:adjustRightInd/>
        <w:snapToGrid/>
        <w:spacing w:line="360" w:lineRule="auto"/>
        <w:ind w:firstLine="0"/>
        <w:textAlignment w:val="auto"/>
        <w:rPr>
          <w:rFonts w:hint="eastAsia" w:ascii="Microsoft YaHei UI" w:hAnsi="Microsoft YaHei UI" w:eastAsia="MS Mincho"/>
          <w:b/>
          <w:bCs/>
          <w:sz w:val="20"/>
          <w:szCs w:val="20"/>
        </w:rPr>
      </w:pPr>
      <w:r>
        <w:rPr>
          <w:rFonts w:hint="eastAsia" w:ascii="Microsoft YaHei UI" w:hAnsi="Microsoft YaHei UI" w:eastAsia="Microsoft YaHei UI"/>
          <w:b/>
          <w:bCs/>
          <w:sz w:val="20"/>
          <w:szCs w:val="20"/>
          <w:lang w:eastAsia="zh-CN"/>
        </w:rPr>
        <w:t>任职资格：</w:t>
      </w:r>
    </w:p>
    <w:p>
      <w:pPr>
        <w:keepNext w:val="0"/>
        <w:keepLines w:val="0"/>
        <w:pageBreakBefore w:val="0"/>
        <w:widowControl/>
        <w:kinsoku/>
        <w:wordWrap/>
        <w:overflowPunct/>
        <w:topLinePunct w:val="0"/>
        <w:autoSpaceDE/>
        <w:autoSpaceDN/>
        <w:bidi w:val="0"/>
        <w:adjustRightInd/>
        <w:snapToGrid/>
        <w:spacing w:line="360" w:lineRule="auto"/>
        <w:ind w:firstLine="0"/>
        <w:textAlignment w:val="auto"/>
        <w:rPr>
          <w:rFonts w:hint="eastAsia" w:ascii="Microsoft YaHei UI" w:hAnsi="Microsoft YaHei UI" w:eastAsia="Microsoft YaHei UI"/>
          <w:b/>
          <w:bCs/>
          <w:sz w:val="20"/>
          <w:szCs w:val="20"/>
          <w:lang w:eastAsia="zh-CN"/>
        </w:rPr>
      </w:pPr>
      <w:r>
        <w:rPr>
          <w:rFonts w:ascii="Microsoft YaHei UI" w:hAnsi="Microsoft YaHei UI" w:eastAsia="Microsoft YaHei UI"/>
          <w:sz w:val="20"/>
          <w:szCs w:val="20"/>
          <w:lang w:eastAsia="zh-CN"/>
        </w:rPr>
        <w:t>1</w:t>
      </w:r>
      <w:r>
        <w:rPr>
          <w:rFonts w:hint="eastAsia" w:ascii="Microsoft YaHei UI" w:hAnsi="Microsoft YaHei UI" w:eastAsia="Microsoft YaHei UI"/>
          <w:sz w:val="20"/>
          <w:szCs w:val="20"/>
          <w:lang w:eastAsia="zh-CN"/>
        </w:rPr>
        <w:t>、本科及以上学历，</w:t>
      </w:r>
      <w:r>
        <w:rPr>
          <w:rFonts w:ascii="Microsoft YaHei UI" w:hAnsi="Microsoft YaHei UI" w:eastAsia="Microsoft YaHei UI"/>
          <w:sz w:val="20"/>
          <w:szCs w:val="20"/>
          <w:lang w:eastAsia="zh-CN"/>
        </w:rPr>
        <w:t>不限专业，对互联网营销感兴趣者优先；</w:t>
      </w:r>
      <w:r>
        <w:rPr>
          <w:rFonts w:ascii="Microsoft YaHei UI" w:hAnsi="Microsoft YaHei UI" w:eastAsia="Microsoft YaHei UI"/>
          <w:sz w:val="20"/>
          <w:szCs w:val="20"/>
          <w:lang w:eastAsia="zh-CN"/>
        </w:rPr>
        <w:br w:type="textWrapping"/>
      </w:r>
      <w:r>
        <w:rPr>
          <w:rFonts w:ascii="Microsoft YaHei UI" w:hAnsi="Microsoft YaHei UI" w:eastAsia="Microsoft YaHei UI"/>
          <w:sz w:val="20"/>
          <w:szCs w:val="20"/>
          <w:lang w:eastAsia="zh-CN"/>
        </w:rPr>
        <w:t>2</w:t>
      </w:r>
      <w:r>
        <w:rPr>
          <w:rFonts w:hint="eastAsia" w:ascii="Microsoft YaHei UI" w:hAnsi="Microsoft YaHei UI" w:eastAsia="Microsoft YaHei UI"/>
          <w:sz w:val="20"/>
          <w:szCs w:val="20"/>
          <w:lang w:eastAsia="zh-CN"/>
        </w:rPr>
        <w:t>、</w:t>
      </w:r>
      <w:r>
        <w:rPr>
          <w:rFonts w:ascii="Microsoft YaHei UI" w:hAnsi="Microsoft YaHei UI" w:eastAsia="Microsoft YaHei UI"/>
          <w:sz w:val="20"/>
          <w:szCs w:val="20"/>
          <w:lang w:eastAsia="zh-CN"/>
        </w:rPr>
        <w:t>接受无经验小白</w:t>
      </w:r>
      <w:r>
        <w:rPr>
          <w:rFonts w:hint="eastAsia" w:ascii="Microsoft YaHei UI" w:hAnsi="Microsoft YaHei UI" w:eastAsia="Microsoft YaHei UI"/>
          <w:sz w:val="20"/>
          <w:szCs w:val="20"/>
          <w:lang w:eastAsia="zh-CN"/>
        </w:rPr>
        <w:t>，</w:t>
      </w:r>
      <w:r>
        <w:rPr>
          <w:rFonts w:ascii="Microsoft YaHei UI" w:hAnsi="Microsoft YaHei UI" w:eastAsia="Microsoft YaHei UI"/>
          <w:sz w:val="20"/>
          <w:szCs w:val="20"/>
          <w:lang w:eastAsia="zh-CN"/>
        </w:rPr>
        <w:t>公司有完整培训体系赋能 ；</w:t>
      </w:r>
      <w:r>
        <w:rPr>
          <w:rFonts w:ascii="Microsoft YaHei UI" w:hAnsi="Microsoft YaHei UI" w:eastAsia="Microsoft YaHei UI"/>
          <w:sz w:val="20"/>
          <w:szCs w:val="20"/>
          <w:lang w:eastAsia="zh-CN"/>
        </w:rPr>
        <w:br w:type="textWrapping"/>
      </w:r>
      <w:r>
        <w:rPr>
          <w:rFonts w:ascii="Microsoft YaHei UI" w:hAnsi="Microsoft YaHei UI" w:eastAsia="Microsoft YaHei UI"/>
          <w:sz w:val="20"/>
          <w:szCs w:val="20"/>
          <w:lang w:eastAsia="zh-CN"/>
        </w:rPr>
        <w:t>3</w:t>
      </w:r>
      <w:r>
        <w:rPr>
          <w:rFonts w:hint="eastAsia" w:ascii="Microsoft YaHei UI" w:hAnsi="Microsoft YaHei UI" w:eastAsia="Microsoft YaHei UI"/>
          <w:sz w:val="20"/>
          <w:szCs w:val="20"/>
          <w:lang w:eastAsia="zh-CN"/>
        </w:rPr>
        <w:t>、</w:t>
      </w:r>
      <w:r>
        <w:rPr>
          <w:rFonts w:ascii="Microsoft YaHei UI" w:hAnsi="Microsoft YaHei UI" w:eastAsia="Microsoft YaHei UI"/>
          <w:sz w:val="20"/>
          <w:szCs w:val="20"/>
          <w:lang w:eastAsia="zh-CN"/>
        </w:rPr>
        <w:t>气质亲和，具有较强的沟通能力、良好的服务意识；</w:t>
      </w:r>
      <w:r>
        <w:rPr>
          <w:rFonts w:ascii="Microsoft YaHei UI" w:hAnsi="Microsoft YaHei UI" w:eastAsia="Microsoft YaHei UI"/>
          <w:sz w:val="20"/>
          <w:szCs w:val="20"/>
          <w:lang w:eastAsia="zh-CN"/>
        </w:rPr>
        <w:br w:type="textWrapping"/>
      </w:r>
      <w:r>
        <w:rPr>
          <w:rFonts w:ascii="Microsoft YaHei UI" w:hAnsi="Microsoft YaHei UI" w:eastAsia="Microsoft YaHei UI"/>
          <w:sz w:val="20"/>
          <w:szCs w:val="20"/>
          <w:lang w:eastAsia="zh-CN"/>
        </w:rPr>
        <w:t>4</w:t>
      </w:r>
      <w:r>
        <w:rPr>
          <w:rFonts w:hint="eastAsia" w:ascii="Microsoft YaHei UI" w:hAnsi="Microsoft YaHei UI" w:eastAsia="Microsoft YaHei UI"/>
          <w:sz w:val="20"/>
          <w:szCs w:val="20"/>
          <w:lang w:eastAsia="zh-CN"/>
        </w:rPr>
        <w:t>、</w:t>
      </w:r>
      <w:r>
        <w:rPr>
          <w:rFonts w:ascii="Microsoft YaHei UI" w:hAnsi="Microsoft YaHei UI" w:eastAsia="Microsoft YaHei UI"/>
          <w:sz w:val="20"/>
          <w:szCs w:val="20"/>
          <w:lang w:eastAsia="zh-CN"/>
        </w:rPr>
        <w:t>具有换位思考能力，认可长期主义，具有较强的团队合作意识；</w:t>
      </w:r>
      <w:r>
        <w:rPr>
          <w:rFonts w:ascii="Microsoft YaHei UI" w:hAnsi="Microsoft YaHei UI" w:eastAsia="Microsoft YaHei UI"/>
          <w:sz w:val="20"/>
          <w:szCs w:val="20"/>
          <w:lang w:eastAsia="zh-CN"/>
        </w:rPr>
        <w:br w:type="textWrapping"/>
      </w:r>
      <w:r>
        <w:rPr>
          <w:rFonts w:ascii="Microsoft YaHei UI" w:hAnsi="Microsoft YaHei UI" w:eastAsia="Microsoft YaHei UI"/>
          <w:sz w:val="20"/>
          <w:szCs w:val="20"/>
          <w:lang w:eastAsia="zh-CN"/>
        </w:rPr>
        <w:t>5</w:t>
      </w:r>
      <w:r>
        <w:rPr>
          <w:rFonts w:hint="eastAsia" w:ascii="Microsoft YaHei UI" w:hAnsi="Microsoft YaHei UI" w:eastAsia="Microsoft YaHei UI"/>
          <w:sz w:val="20"/>
          <w:szCs w:val="20"/>
          <w:lang w:eastAsia="zh-CN"/>
        </w:rPr>
        <w:t>、</w:t>
      </w:r>
      <w:r>
        <w:rPr>
          <w:rFonts w:ascii="Microsoft YaHei UI" w:hAnsi="Microsoft YaHei UI" w:eastAsia="Microsoft YaHei UI"/>
          <w:sz w:val="20"/>
          <w:szCs w:val="20"/>
          <w:lang w:eastAsia="zh-CN"/>
        </w:rPr>
        <w:t>具有拼搏进取的精神，热爱销售，有一定的抗压能力</w:t>
      </w:r>
      <w:r>
        <w:rPr>
          <w:rFonts w:hint="eastAsia" w:ascii="Microsoft YaHei UI" w:hAnsi="Microsoft YaHei UI" w:eastAsia="Microsoft YaHei UI"/>
          <w:sz w:val="20"/>
          <w:szCs w:val="20"/>
          <w:lang w:eastAsia="zh-CN"/>
        </w:rPr>
        <w:t>。</w:t>
      </w:r>
      <w:r>
        <w:rPr>
          <w:rFonts w:ascii="Microsoft YaHei UI" w:hAnsi="Microsoft YaHei UI" w:eastAsia="Microsoft YaHei UI"/>
          <w:b/>
          <w:bCs/>
          <w:sz w:val="20"/>
          <w:szCs w:val="20"/>
          <w:lang w:eastAsia="zh-CN"/>
        </w:rPr>
        <w:br w:type="page"/>
      </w:r>
    </w:p>
    <w:p>
      <w:pPr>
        <w:ind w:firstLine="0"/>
        <w:jc w:val="center"/>
        <w:outlineLvl w:val="0"/>
        <w:rPr>
          <w:rFonts w:ascii="Microsoft YaHei UI" w:hAnsi="Microsoft YaHei UI" w:eastAsia="Microsoft YaHei UI"/>
          <w:b/>
          <w:bCs/>
          <w:sz w:val="22"/>
          <w:szCs w:val="22"/>
          <w:lang w:eastAsia="zh-CN"/>
        </w:rPr>
      </w:pPr>
      <w:bookmarkStart w:id="20" w:name="_Toc7226"/>
      <w:r>
        <w:rPr>
          <w:rFonts w:hint="eastAsia" w:ascii="Microsoft YaHei UI" w:hAnsi="Microsoft YaHei UI" w:eastAsia="Microsoft YaHei UI"/>
          <w:b/>
          <w:bCs/>
          <w:sz w:val="22"/>
          <w:szCs w:val="22"/>
          <w:lang w:eastAsia="zh-CN"/>
        </w:rPr>
        <w:t>客户成功专员</w:t>
      </w:r>
      <w:bookmarkEnd w:id="20"/>
    </w:p>
    <w:p>
      <w:pPr>
        <w:ind w:firstLine="0"/>
        <w:rPr>
          <w:rFonts w:ascii="Microsoft YaHei UI" w:hAnsi="Microsoft YaHei UI" w:eastAsia="Microsoft YaHei UI"/>
          <w:sz w:val="20"/>
          <w:szCs w:val="20"/>
          <w:lang w:eastAsia="zh-CN"/>
        </w:rPr>
      </w:pPr>
      <w:r>
        <w:rPr>
          <w:rFonts w:hint="eastAsia" w:ascii="Microsoft YaHei UI" w:hAnsi="Microsoft YaHei UI" w:eastAsia="Microsoft YaHei UI"/>
          <w:b/>
          <w:bCs/>
          <w:sz w:val="20"/>
          <w:szCs w:val="20"/>
          <w:lang w:eastAsia="zh-CN"/>
        </w:rPr>
        <w:t>BASE地：</w:t>
      </w:r>
      <w:r>
        <w:rPr>
          <w:rFonts w:hint="eastAsia" w:ascii="Microsoft YaHei UI" w:hAnsi="Microsoft YaHei UI" w:eastAsia="Microsoft YaHei UI"/>
          <w:sz w:val="20"/>
          <w:szCs w:val="20"/>
          <w:lang w:eastAsia="zh-CN"/>
        </w:rPr>
        <w:t>上海、无锡、武汉（无锡、武汉未毕业实习生提供三个月免费住宿）</w:t>
      </w:r>
    </w:p>
    <w:p>
      <w:pPr>
        <w:ind w:firstLine="0"/>
        <w:rPr>
          <w:rFonts w:hint="eastAsia" w:ascii="Microsoft YaHei UI" w:hAnsi="Microsoft YaHei UI" w:eastAsia="Microsoft YaHei UI"/>
          <w:sz w:val="20"/>
          <w:szCs w:val="20"/>
          <w:lang w:eastAsia="zh-CN"/>
        </w:rPr>
      </w:pPr>
      <w:r>
        <w:drawing>
          <wp:inline distT="0" distB="0" distL="0" distR="0">
            <wp:extent cx="5943600" cy="1214120"/>
            <wp:effectExtent l="0" t="0" r="0" b="5080"/>
            <wp:docPr id="3436446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644651" name="图片 1"/>
                    <pic:cNvPicPr>
                      <a:picLocks noChangeAspect="1"/>
                    </pic:cNvPicPr>
                  </pic:nvPicPr>
                  <pic:blipFill>
                    <a:blip r:embed="rId30"/>
                    <a:stretch>
                      <a:fillRect/>
                    </a:stretch>
                  </pic:blipFill>
                  <pic:spPr>
                    <a:xfrm>
                      <a:off x="0" y="0"/>
                      <a:ext cx="5943600" cy="121412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0"/>
        <w:textAlignment w:val="auto"/>
        <w:rPr>
          <w:rFonts w:ascii="Microsoft YaHei UI" w:hAnsi="Microsoft YaHei UI" w:eastAsia="Microsoft YaHei UI"/>
          <w:b/>
          <w:bCs/>
          <w:sz w:val="20"/>
          <w:szCs w:val="20"/>
          <w:lang w:eastAsia="zh-CN"/>
        </w:rPr>
      </w:pPr>
      <w:r>
        <w:rPr>
          <w:rFonts w:hint="eastAsia" w:ascii="Microsoft YaHei UI" w:hAnsi="Microsoft YaHei UI" w:eastAsia="Microsoft YaHei UI"/>
          <w:b/>
          <w:bCs/>
          <w:sz w:val="20"/>
          <w:szCs w:val="20"/>
          <w:lang w:eastAsia="zh-CN"/>
        </w:rPr>
        <w:t>岗位内容：</w:t>
      </w:r>
    </w:p>
    <w:p>
      <w:pPr>
        <w:keepNext w:val="0"/>
        <w:keepLines w:val="0"/>
        <w:pageBreakBefore w:val="0"/>
        <w:widowControl/>
        <w:kinsoku/>
        <w:wordWrap/>
        <w:overflowPunct/>
        <w:topLinePunct w:val="0"/>
        <w:autoSpaceDE/>
        <w:autoSpaceDN/>
        <w:bidi w:val="0"/>
        <w:adjustRightInd/>
        <w:snapToGrid/>
        <w:spacing w:line="360" w:lineRule="auto"/>
        <w:ind w:firstLine="0"/>
        <w:textAlignment w:val="auto"/>
        <w:rPr>
          <w:rFonts w:hint="eastAsia" w:ascii="Microsoft YaHei UI" w:hAnsi="Microsoft YaHei UI" w:eastAsia="Microsoft YaHei UI"/>
          <w:sz w:val="20"/>
          <w:szCs w:val="20"/>
          <w:lang w:eastAsia="zh-CN"/>
        </w:rPr>
      </w:pPr>
      <w:r>
        <w:rPr>
          <w:rFonts w:hint="eastAsia" w:ascii="Microsoft YaHei UI" w:hAnsi="Microsoft YaHei UI" w:eastAsia="Microsoft YaHei UI"/>
          <w:sz w:val="20"/>
          <w:szCs w:val="20"/>
          <w:lang w:eastAsia="zh-CN"/>
        </w:rPr>
        <w:t>1、负责客户续签、续费、NPS增长事宜；</w:t>
      </w:r>
    </w:p>
    <w:p>
      <w:pPr>
        <w:keepNext w:val="0"/>
        <w:keepLines w:val="0"/>
        <w:pageBreakBefore w:val="0"/>
        <w:widowControl/>
        <w:kinsoku/>
        <w:wordWrap/>
        <w:overflowPunct/>
        <w:topLinePunct w:val="0"/>
        <w:autoSpaceDE/>
        <w:autoSpaceDN/>
        <w:bidi w:val="0"/>
        <w:adjustRightInd/>
        <w:snapToGrid/>
        <w:spacing w:line="360" w:lineRule="auto"/>
        <w:ind w:firstLine="0"/>
        <w:textAlignment w:val="auto"/>
        <w:rPr>
          <w:rFonts w:hint="eastAsia" w:ascii="Microsoft YaHei UI" w:hAnsi="Microsoft YaHei UI" w:eastAsia="Microsoft YaHei UI"/>
          <w:sz w:val="20"/>
          <w:szCs w:val="20"/>
          <w:lang w:eastAsia="zh-CN"/>
        </w:rPr>
      </w:pPr>
      <w:r>
        <w:rPr>
          <w:rFonts w:hint="eastAsia" w:ascii="Microsoft YaHei UI" w:hAnsi="Microsoft YaHei UI" w:eastAsia="Microsoft YaHei UI"/>
          <w:sz w:val="20"/>
          <w:szCs w:val="20"/>
          <w:lang w:eastAsia="zh-CN"/>
        </w:rPr>
        <w:t>2、负责客户的全生命周期管理，针对不同阶段客户提供主动服务，长期做好客户关系维护，为客户成功使用产品提供帮助；</w:t>
      </w:r>
    </w:p>
    <w:p>
      <w:pPr>
        <w:keepNext w:val="0"/>
        <w:keepLines w:val="0"/>
        <w:pageBreakBefore w:val="0"/>
        <w:widowControl/>
        <w:kinsoku/>
        <w:wordWrap/>
        <w:overflowPunct/>
        <w:topLinePunct w:val="0"/>
        <w:autoSpaceDE/>
        <w:autoSpaceDN/>
        <w:bidi w:val="0"/>
        <w:adjustRightInd/>
        <w:snapToGrid/>
        <w:spacing w:line="360" w:lineRule="auto"/>
        <w:ind w:firstLine="0"/>
        <w:textAlignment w:val="auto"/>
        <w:rPr>
          <w:rFonts w:hint="eastAsia" w:ascii="Microsoft YaHei UI" w:hAnsi="Microsoft YaHei UI" w:eastAsia="Microsoft YaHei UI"/>
          <w:sz w:val="20"/>
          <w:szCs w:val="20"/>
          <w:lang w:eastAsia="zh-CN"/>
        </w:rPr>
      </w:pPr>
      <w:r>
        <w:rPr>
          <w:rFonts w:hint="eastAsia" w:ascii="Microsoft YaHei UI" w:hAnsi="Microsoft YaHei UI" w:eastAsia="Microsoft YaHei UI"/>
          <w:sz w:val="20"/>
          <w:szCs w:val="20"/>
          <w:lang w:eastAsia="zh-CN"/>
        </w:rPr>
        <w:t>3、能够准确识别和理解客户需求，并依据用户需求提供完善的解决方案，提升客户活跃度和使用密度；</w:t>
      </w:r>
    </w:p>
    <w:p>
      <w:pPr>
        <w:keepNext w:val="0"/>
        <w:keepLines w:val="0"/>
        <w:pageBreakBefore w:val="0"/>
        <w:widowControl/>
        <w:kinsoku/>
        <w:wordWrap/>
        <w:overflowPunct/>
        <w:topLinePunct w:val="0"/>
        <w:autoSpaceDE/>
        <w:autoSpaceDN/>
        <w:bidi w:val="0"/>
        <w:adjustRightInd/>
        <w:snapToGrid/>
        <w:spacing w:line="360" w:lineRule="auto"/>
        <w:ind w:firstLine="0"/>
        <w:textAlignment w:val="auto"/>
        <w:rPr>
          <w:rFonts w:hint="eastAsia" w:ascii="Microsoft YaHei UI" w:hAnsi="Microsoft YaHei UI" w:eastAsia="Microsoft YaHei UI"/>
          <w:sz w:val="20"/>
          <w:szCs w:val="20"/>
          <w:lang w:eastAsia="zh-CN"/>
        </w:rPr>
      </w:pPr>
      <w:r>
        <w:rPr>
          <w:rFonts w:hint="eastAsia" w:ascii="Microsoft YaHei UI" w:hAnsi="Microsoft YaHei UI" w:eastAsia="Microsoft YaHei UI"/>
          <w:sz w:val="20"/>
          <w:szCs w:val="20"/>
          <w:lang w:eastAsia="zh-CN"/>
        </w:rPr>
        <w:t>4、将客户需求和反馈进行收集分析，及时反馈给产品，推动产品迭代优化；</w:t>
      </w:r>
    </w:p>
    <w:p>
      <w:pPr>
        <w:keepNext w:val="0"/>
        <w:keepLines w:val="0"/>
        <w:pageBreakBefore w:val="0"/>
        <w:widowControl/>
        <w:kinsoku/>
        <w:wordWrap/>
        <w:overflowPunct/>
        <w:topLinePunct w:val="0"/>
        <w:autoSpaceDE/>
        <w:autoSpaceDN/>
        <w:bidi w:val="0"/>
        <w:adjustRightInd/>
        <w:snapToGrid/>
        <w:spacing w:line="360" w:lineRule="auto"/>
        <w:ind w:firstLine="0"/>
        <w:textAlignment w:val="auto"/>
        <w:rPr>
          <w:rFonts w:ascii="Microsoft YaHei UI" w:hAnsi="Microsoft YaHei UI" w:eastAsia="MS Mincho"/>
          <w:b/>
          <w:bCs/>
          <w:sz w:val="20"/>
          <w:szCs w:val="20"/>
        </w:rPr>
      </w:pPr>
      <w:r>
        <w:rPr>
          <w:rFonts w:hint="eastAsia" w:ascii="Microsoft YaHei UI" w:hAnsi="Microsoft YaHei UI" w:eastAsia="Microsoft YaHei UI"/>
          <w:sz w:val="20"/>
          <w:szCs w:val="20"/>
          <w:lang w:eastAsia="zh-CN"/>
        </w:rPr>
        <w:t>5、收集用户常见问题，丰富知识库等系统。</w:t>
      </w:r>
    </w:p>
    <w:p>
      <w:pPr>
        <w:keepNext w:val="0"/>
        <w:keepLines w:val="0"/>
        <w:pageBreakBefore w:val="0"/>
        <w:widowControl/>
        <w:kinsoku/>
        <w:wordWrap/>
        <w:overflowPunct/>
        <w:topLinePunct w:val="0"/>
        <w:autoSpaceDE/>
        <w:autoSpaceDN/>
        <w:bidi w:val="0"/>
        <w:adjustRightInd/>
        <w:snapToGrid/>
        <w:spacing w:line="360" w:lineRule="auto"/>
        <w:ind w:firstLine="0"/>
        <w:textAlignment w:val="auto"/>
        <w:rPr>
          <w:rFonts w:hint="eastAsia" w:ascii="Microsoft YaHei UI" w:hAnsi="Microsoft YaHei UI" w:eastAsia="MS Mincho"/>
          <w:b/>
          <w:bCs/>
          <w:sz w:val="20"/>
          <w:szCs w:val="20"/>
        </w:rPr>
      </w:pPr>
      <w:r>
        <w:rPr>
          <w:rFonts w:hint="eastAsia" w:ascii="Microsoft YaHei UI" w:hAnsi="Microsoft YaHei UI" w:eastAsia="Microsoft YaHei UI"/>
          <w:b/>
          <w:bCs/>
          <w:sz w:val="20"/>
          <w:szCs w:val="20"/>
          <w:lang w:eastAsia="zh-CN"/>
        </w:rPr>
        <w:t>任职资格：</w:t>
      </w:r>
    </w:p>
    <w:p>
      <w:pPr>
        <w:keepNext w:val="0"/>
        <w:keepLines w:val="0"/>
        <w:pageBreakBefore w:val="0"/>
        <w:widowControl/>
        <w:kinsoku/>
        <w:wordWrap/>
        <w:overflowPunct/>
        <w:topLinePunct w:val="0"/>
        <w:autoSpaceDE/>
        <w:autoSpaceDN/>
        <w:bidi w:val="0"/>
        <w:adjustRightInd/>
        <w:snapToGrid/>
        <w:spacing w:line="360" w:lineRule="auto"/>
        <w:ind w:firstLine="0"/>
        <w:textAlignment w:val="auto"/>
        <w:rPr>
          <w:rFonts w:hint="eastAsia" w:ascii="Microsoft YaHei UI" w:hAnsi="Microsoft YaHei UI" w:eastAsia="Microsoft YaHei UI"/>
          <w:sz w:val="20"/>
          <w:szCs w:val="20"/>
          <w:lang w:eastAsia="zh-CN"/>
        </w:rPr>
      </w:pPr>
      <w:r>
        <w:rPr>
          <w:rFonts w:hint="eastAsia" w:ascii="Microsoft YaHei UI" w:hAnsi="Microsoft YaHei UI" w:eastAsia="Microsoft YaHei UI"/>
          <w:sz w:val="20"/>
          <w:szCs w:val="20"/>
          <w:lang w:eastAsia="zh-CN"/>
        </w:rPr>
        <w:t>1、优秀的应届生：市场营销、软件工程、经济管理等相关专业优先；</w:t>
      </w:r>
    </w:p>
    <w:p>
      <w:pPr>
        <w:keepNext w:val="0"/>
        <w:keepLines w:val="0"/>
        <w:pageBreakBefore w:val="0"/>
        <w:widowControl/>
        <w:kinsoku/>
        <w:wordWrap/>
        <w:overflowPunct/>
        <w:topLinePunct w:val="0"/>
        <w:autoSpaceDE/>
        <w:autoSpaceDN/>
        <w:bidi w:val="0"/>
        <w:adjustRightInd/>
        <w:snapToGrid/>
        <w:spacing w:line="360" w:lineRule="auto"/>
        <w:ind w:firstLine="0"/>
        <w:textAlignment w:val="auto"/>
        <w:rPr>
          <w:rFonts w:hint="eastAsia" w:ascii="Microsoft YaHei UI" w:hAnsi="Microsoft YaHei UI" w:eastAsia="Microsoft YaHei UI"/>
          <w:sz w:val="20"/>
          <w:szCs w:val="20"/>
          <w:lang w:eastAsia="zh-CN"/>
        </w:rPr>
      </w:pPr>
      <w:r>
        <w:rPr>
          <w:rFonts w:hint="eastAsia" w:ascii="Microsoft YaHei UI" w:hAnsi="Microsoft YaHei UI" w:eastAsia="Microsoft YaHei UI"/>
          <w:sz w:val="20"/>
          <w:szCs w:val="20"/>
          <w:lang w:eastAsia="zh-CN"/>
        </w:rPr>
        <w:t>2、有很强的学习力，目标明确，主动性强；</w:t>
      </w:r>
    </w:p>
    <w:p>
      <w:pPr>
        <w:keepNext w:val="0"/>
        <w:keepLines w:val="0"/>
        <w:pageBreakBefore w:val="0"/>
        <w:widowControl/>
        <w:kinsoku/>
        <w:wordWrap/>
        <w:overflowPunct/>
        <w:topLinePunct w:val="0"/>
        <w:autoSpaceDE/>
        <w:autoSpaceDN/>
        <w:bidi w:val="0"/>
        <w:adjustRightInd/>
        <w:snapToGrid/>
        <w:spacing w:line="360" w:lineRule="auto"/>
        <w:ind w:firstLine="0"/>
        <w:textAlignment w:val="auto"/>
        <w:rPr>
          <w:rFonts w:hint="eastAsia" w:ascii="Microsoft YaHei UI" w:hAnsi="Microsoft YaHei UI" w:eastAsia="Microsoft YaHei UI"/>
          <w:sz w:val="20"/>
          <w:szCs w:val="20"/>
          <w:lang w:eastAsia="zh-CN"/>
        </w:rPr>
      </w:pPr>
      <w:r>
        <w:rPr>
          <w:rFonts w:hint="eastAsia" w:ascii="Microsoft YaHei UI" w:hAnsi="Microsoft YaHei UI" w:eastAsia="Microsoft YaHei UI"/>
          <w:sz w:val="20"/>
          <w:szCs w:val="20"/>
          <w:lang w:eastAsia="zh-CN"/>
        </w:rPr>
        <w:t>3、情商高，有很强的服务意识和责任感；</w:t>
      </w:r>
    </w:p>
    <w:p>
      <w:pPr>
        <w:keepNext w:val="0"/>
        <w:keepLines w:val="0"/>
        <w:pageBreakBefore w:val="0"/>
        <w:widowControl/>
        <w:kinsoku/>
        <w:wordWrap/>
        <w:overflowPunct/>
        <w:topLinePunct w:val="0"/>
        <w:autoSpaceDE/>
        <w:autoSpaceDN/>
        <w:bidi w:val="0"/>
        <w:adjustRightInd/>
        <w:snapToGrid/>
        <w:spacing w:line="360" w:lineRule="auto"/>
        <w:ind w:firstLine="0"/>
        <w:textAlignment w:val="auto"/>
        <w:rPr>
          <w:rFonts w:hint="eastAsia" w:ascii="Microsoft YaHei UI" w:hAnsi="Microsoft YaHei UI" w:eastAsia="Microsoft YaHei UI"/>
          <w:sz w:val="20"/>
          <w:szCs w:val="20"/>
          <w:lang w:eastAsia="zh-CN"/>
        </w:rPr>
      </w:pPr>
      <w:r>
        <w:rPr>
          <w:rFonts w:hint="eastAsia" w:ascii="Microsoft YaHei UI" w:hAnsi="Microsoft YaHei UI" w:eastAsia="Microsoft YaHei UI"/>
          <w:sz w:val="20"/>
          <w:szCs w:val="20"/>
          <w:lang w:eastAsia="zh-CN"/>
        </w:rPr>
        <w:t>4、性格活泼开朗，可熟练使Word/Excel/PPT等办公软件；</w:t>
      </w:r>
    </w:p>
    <w:p>
      <w:pPr>
        <w:keepNext w:val="0"/>
        <w:keepLines w:val="0"/>
        <w:pageBreakBefore w:val="0"/>
        <w:widowControl/>
        <w:kinsoku/>
        <w:wordWrap/>
        <w:overflowPunct/>
        <w:topLinePunct w:val="0"/>
        <w:autoSpaceDE/>
        <w:autoSpaceDN/>
        <w:bidi w:val="0"/>
        <w:adjustRightInd/>
        <w:snapToGrid/>
        <w:spacing w:line="360" w:lineRule="auto"/>
        <w:ind w:firstLine="0"/>
        <w:textAlignment w:val="auto"/>
        <w:rPr>
          <w:rFonts w:ascii="Microsoft YaHei UI" w:hAnsi="Microsoft YaHei UI" w:eastAsia="Microsoft YaHei UI"/>
          <w:sz w:val="20"/>
          <w:szCs w:val="20"/>
          <w:lang w:eastAsia="zh-CN"/>
        </w:rPr>
      </w:pPr>
      <w:r>
        <w:rPr>
          <w:rFonts w:hint="eastAsia" w:ascii="Microsoft YaHei UI" w:hAnsi="Microsoft YaHei UI" w:eastAsia="Microsoft YaHei UI"/>
          <w:sz w:val="20"/>
          <w:szCs w:val="20"/>
          <w:lang w:eastAsia="zh-CN"/>
        </w:rPr>
        <w:t>5、愿意和优秀的人一起工作，想成为优秀的人。</w:t>
      </w:r>
    </w:p>
    <w:p>
      <w:pPr>
        <w:spacing w:line="240" w:lineRule="auto"/>
        <w:ind w:firstLine="0"/>
        <w:rPr>
          <w:rFonts w:hint="eastAsia" w:ascii="Microsoft YaHei UI" w:hAnsi="Microsoft YaHei UI" w:eastAsia="Microsoft YaHei UI"/>
          <w:sz w:val="20"/>
          <w:szCs w:val="20"/>
          <w:lang w:eastAsia="zh-CN"/>
        </w:rPr>
      </w:pPr>
      <w:r>
        <w:rPr>
          <w:rFonts w:ascii="Microsoft YaHei UI" w:hAnsi="Microsoft YaHei UI" w:eastAsia="Microsoft YaHei UI"/>
          <w:sz w:val="20"/>
          <w:szCs w:val="20"/>
          <w:lang w:eastAsia="zh-CN"/>
        </w:rPr>
        <w:br w:type="page"/>
      </w:r>
      <w:bookmarkStart w:id="21" w:name="_Toc22558"/>
    </w:p>
    <w:p>
      <w:pPr>
        <w:pStyle w:val="4"/>
        <w:jc w:val="center"/>
        <w:outlineLvl w:val="0"/>
        <w:rPr>
          <w:rFonts w:ascii="Microsoft YaHei UI" w:hAnsi="Microsoft YaHei UI" w:eastAsia="Microsoft YaHei UI"/>
          <w:sz w:val="22"/>
          <w:szCs w:val="22"/>
          <w:lang w:eastAsia="zh-CN"/>
        </w:rPr>
      </w:pPr>
      <w:bookmarkStart w:id="22" w:name="_Toc7810"/>
      <w:r>
        <w:rPr>
          <w:rFonts w:hint="eastAsia" w:ascii="Microsoft YaHei UI" w:hAnsi="Microsoft YaHei UI" w:eastAsia="Microsoft YaHei UI"/>
          <w:sz w:val="22"/>
          <w:szCs w:val="22"/>
          <w:lang w:eastAsia="zh-CN"/>
        </w:rPr>
        <w:t>实习SCRM</w:t>
      </w:r>
      <w:bookmarkEnd w:id="21"/>
      <w:r>
        <w:rPr>
          <w:rFonts w:hint="eastAsia" w:ascii="Microsoft YaHei UI" w:hAnsi="Microsoft YaHei UI" w:eastAsia="Microsoft YaHei UI"/>
          <w:sz w:val="22"/>
          <w:szCs w:val="22"/>
          <w:lang w:eastAsia="zh-CN"/>
        </w:rPr>
        <w:t>电销顾问</w:t>
      </w:r>
      <w:bookmarkEnd w:id="22"/>
    </w:p>
    <w:p>
      <w:pPr>
        <w:ind w:firstLine="0"/>
        <w:rPr>
          <w:rFonts w:ascii="Microsoft YaHei UI" w:hAnsi="Microsoft YaHei UI" w:eastAsia="Microsoft YaHei UI"/>
          <w:sz w:val="20"/>
          <w:szCs w:val="20"/>
          <w:lang w:eastAsia="zh-CN"/>
        </w:rPr>
      </w:pPr>
      <w:r>
        <w:rPr>
          <w:rFonts w:hint="eastAsia" w:ascii="Microsoft YaHei UI" w:hAnsi="Microsoft YaHei UI" w:eastAsia="Microsoft YaHei UI"/>
          <w:b/>
          <w:bCs/>
          <w:sz w:val="20"/>
          <w:szCs w:val="20"/>
          <w:lang w:eastAsia="zh-CN"/>
        </w:rPr>
        <w:t>BASE地：</w:t>
      </w:r>
      <w:r>
        <w:rPr>
          <w:rFonts w:hint="eastAsia" w:ascii="Microsoft YaHei UI" w:hAnsi="Microsoft YaHei UI" w:eastAsia="Microsoft YaHei UI"/>
          <w:sz w:val="20"/>
          <w:szCs w:val="20"/>
          <w:lang w:eastAsia="zh-CN"/>
        </w:rPr>
        <w:t>武汉</w:t>
      </w:r>
    </w:p>
    <w:p>
      <w:pPr>
        <w:ind w:firstLine="0"/>
        <w:rPr>
          <w:rFonts w:hint="eastAsia" w:ascii="Microsoft YaHei UI" w:hAnsi="Microsoft YaHei UI" w:eastAsia="Microsoft YaHei UI"/>
          <w:sz w:val="20"/>
          <w:szCs w:val="20"/>
          <w:lang w:eastAsia="zh-CN"/>
        </w:rPr>
      </w:pPr>
      <w:r>
        <w:rPr>
          <w:rFonts w:hint="eastAsia" w:ascii="Microsoft YaHei UI" w:hAnsi="Microsoft YaHei UI" w:eastAsia="Microsoft YaHei UI"/>
          <w:sz w:val="20"/>
          <w:szCs w:val="20"/>
          <w:lang w:eastAsia="zh-CN"/>
        </w:rPr>
        <w:drawing>
          <wp:inline distT="0" distB="0" distL="114300" distR="114300">
            <wp:extent cx="5942330" cy="1457325"/>
            <wp:effectExtent l="0" t="0" r="1270" b="3175"/>
            <wp:docPr id="12" name="图片 12" descr="Q~ZT9BP[9(30(Z6$$IX`6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ZT9BP[9(30(Z6$$IX`6ED"/>
                    <pic:cNvPicPr>
                      <a:picLocks noChangeAspect="1"/>
                    </pic:cNvPicPr>
                  </pic:nvPicPr>
                  <pic:blipFill>
                    <a:blip r:embed="rId31"/>
                    <a:stretch>
                      <a:fillRect/>
                    </a:stretch>
                  </pic:blipFill>
                  <pic:spPr>
                    <a:xfrm>
                      <a:off x="0" y="0"/>
                      <a:ext cx="5942330" cy="145732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0"/>
        <w:textAlignment w:val="auto"/>
        <w:rPr>
          <w:rFonts w:ascii="Microsoft YaHei UI" w:hAnsi="Microsoft YaHei UI" w:eastAsia="Microsoft YaHei UI"/>
          <w:b/>
          <w:bCs/>
          <w:sz w:val="20"/>
          <w:szCs w:val="20"/>
          <w:lang w:eastAsia="zh-CN"/>
        </w:rPr>
      </w:pPr>
      <w:r>
        <w:rPr>
          <w:rFonts w:hint="eastAsia" w:ascii="Microsoft YaHei UI" w:hAnsi="Microsoft YaHei UI" w:eastAsia="Microsoft YaHei UI"/>
          <w:b/>
          <w:bCs/>
          <w:sz w:val="20"/>
          <w:szCs w:val="20"/>
          <w:lang w:eastAsia="zh-CN"/>
        </w:rPr>
        <w:t>岗位内容：</w:t>
      </w:r>
    </w:p>
    <w:p>
      <w:pPr>
        <w:keepNext w:val="0"/>
        <w:keepLines w:val="0"/>
        <w:pageBreakBefore w:val="0"/>
        <w:widowControl/>
        <w:kinsoku/>
        <w:wordWrap/>
        <w:overflowPunct/>
        <w:topLinePunct w:val="0"/>
        <w:autoSpaceDE/>
        <w:autoSpaceDN/>
        <w:bidi w:val="0"/>
        <w:adjustRightInd/>
        <w:snapToGrid/>
        <w:spacing w:line="360" w:lineRule="auto"/>
        <w:ind w:firstLine="0"/>
        <w:textAlignment w:val="auto"/>
        <w:rPr>
          <w:rFonts w:ascii="Microsoft YaHei UI" w:hAnsi="Microsoft YaHei UI" w:eastAsia="Microsoft YaHei UI"/>
          <w:sz w:val="20"/>
          <w:szCs w:val="20"/>
          <w:lang w:eastAsia="zh-CN"/>
        </w:rPr>
      </w:pPr>
      <w:r>
        <w:rPr>
          <w:rFonts w:hint="eastAsia" w:ascii="Microsoft YaHei UI" w:hAnsi="Microsoft YaHei UI" w:eastAsia="Microsoft YaHei UI"/>
          <w:sz w:val="20"/>
          <w:szCs w:val="20"/>
          <w:lang w:eastAsia="zh-CN"/>
        </w:rPr>
        <w:t>1、</w:t>
      </w:r>
      <w:r>
        <w:rPr>
          <w:rFonts w:ascii="Microsoft YaHei UI" w:hAnsi="Microsoft YaHei UI" w:eastAsia="Microsoft YaHei UI"/>
          <w:sz w:val="20"/>
          <w:szCs w:val="20"/>
          <w:lang w:eastAsia="zh-CN"/>
        </w:rPr>
        <w:t>电话邀约跟单并线上官方会议拜访客户</w:t>
      </w:r>
      <w:r>
        <w:rPr>
          <w:rFonts w:hint="eastAsia" w:ascii="Microsoft YaHei UI" w:hAnsi="Microsoft YaHei UI" w:eastAsia="Microsoft YaHei UI"/>
          <w:sz w:val="20"/>
          <w:szCs w:val="20"/>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textAlignment w:val="auto"/>
        <w:rPr>
          <w:sz w:val="18"/>
          <w:szCs w:val="18"/>
          <w:lang w:eastAsia="zh-CN"/>
        </w:rPr>
      </w:pPr>
      <w:r>
        <w:rPr>
          <w:rFonts w:ascii="Microsoft YaHei UI" w:hAnsi="Microsoft YaHei UI" w:eastAsia="Microsoft YaHei UI"/>
          <w:sz w:val="20"/>
          <w:szCs w:val="20"/>
          <w:lang w:eastAsia="zh-CN"/>
        </w:rPr>
        <w:t>2</w:t>
      </w:r>
      <w:r>
        <w:rPr>
          <w:rFonts w:hint="eastAsia" w:ascii="Microsoft YaHei UI" w:hAnsi="Microsoft YaHei UI" w:eastAsia="Microsoft YaHei UI"/>
          <w:sz w:val="20"/>
          <w:szCs w:val="20"/>
          <w:lang w:eastAsia="zh-CN"/>
        </w:rPr>
        <w:t>、</w:t>
      </w:r>
      <w:r>
        <w:rPr>
          <w:rFonts w:ascii="Microsoft YaHei UI" w:hAnsi="Microsoft YaHei UI" w:eastAsia="Microsoft YaHei UI"/>
          <w:sz w:val="20"/>
          <w:szCs w:val="20"/>
          <w:lang w:eastAsia="zh-CN"/>
        </w:rPr>
        <w:t>运用电销、网销等销售</w:t>
      </w:r>
      <w:r>
        <w:rPr>
          <w:rFonts w:hint="eastAsia" w:ascii="Microsoft YaHei UI" w:hAnsi="Microsoft YaHei UI" w:eastAsia="Microsoft YaHei UI"/>
          <w:sz w:val="20"/>
          <w:szCs w:val="20"/>
          <w:lang w:val="en-US" w:eastAsia="zh-CN"/>
        </w:rPr>
        <w:t>方式</w:t>
      </w:r>
      <w:r>
        <w:rPr>
          <w:rFonts w:ascii="Microsoft YaHei UI" w:hAnsi="Microsoft YaHei UI" w:eastAsia="Microsoft YaHei UI"/>
          <w:sz w:val="20"/>
          <w:szCs w:val="20"/>
          <w:lang w:eastAsia="zh-CN"/>
        </w:rPr>
        <w:t>跟客户公司的法人代表或市场负责人进行洽谈跟进服务以此达成合作</w:t>
      </w:r>
      <w:r>
        <w:rPr>
          <w:rFonts w:hint="eastAsia" w:ascii="Microsoft YaHei UI" w:hAnsi="Microsoft YaHei UI" w:eastAsia="Microsoft YaHei UI"/>
          <w:sz w:val="20"/>
          <w:szCs w:val="20"/>
          <w:lang w:eastAsia="zh-CN"/>
        </w:rPr>
        <w:t>；</w:t>
      </w:r>
      <w:r>
        <w:rPr>
          <w:rFonts w:ascii="Microsoft YaHei UI" w:hAnsi="Microsoft YaHei UI" w:eastAsia="Microsoft YaHei UI"/>
          <w:sz w:val="20"/>
          <w:szCs w:val="20"/>
          <w:lang w:eastAsia="zh-CN"/>
        </w:rPr>
        <w:br w:type="textWrapping"/>
      </w:r>
      <w:r>
        <w:rPr>
          <w:rFonts w:ascii="Microsoft YaHei UI" w:hAnsi="Microsoft YaHei UI" w:eastAsia="Microsoft YaHei UI"/>
          <w:sz w:val="20"/>
          <w:szCs w:val="20"/>
          <w:lang w:eastAsia="zh-CN"/>
        </w:rPr>
        <w:t>3</w:t>
      </w:r>
      <w:r>
        <w:rPr>
          <w:rFonts w:hint="eastAsia" w:ascii="Microsoft YaHei UI" w:hAnsi="Microsoft YaHei UI" w:eastAsia="Microsoft YaHei UI"/>
          <w:sz w:val="20"/>
          <w:szCs w:val="20"/>
          <w:lang w:eastAsia="zh-CN"/>
        </w:rPr>
        <w:t>、</w:t>
      </w:r>
      <w:r>
        <w:rPr>
          <w:rFonts w:ascii="Microsoft YaHei UI" w:hAnsi="Microsoft YaHei UI" w:eastAsia="Microsoft YaHei UI"/>
          <w:sz w:val="20"/>
          <w:szCs w:val="20"/>
          <w:lang w:eastAsia="zh-CN"/>
        </w:rPr>
        <w:t>对老客户进行定期维护，及时了解客户需求，把握客户心理，实现销售机会到销售产能的最大转化。</w:t>
      </w:r>
    </w:p>
    <w:p>
      <w:pPr>
        <w:keepNext w:val="0"/>
        <w:keepLines w:val="0"/>
        <w:pageBreakBefore w:val="0"/>
        <w:widowControl/>
        <w:kinsoku/>
        <w:wordWrap/>
        <w:overflowPunct/>
        <w:topLinePunct w:val="0"/>
        <w:autoSpaceDE/>
        <w:autoSpaceDN/>
        <w:bidi w:val="0"/>
        <w:adjustRightInd/>
        <w:snapToGrid/>
        <w:spacing w:line="360" w:lineRule="auto"/>
        <w:ind w:firstLine="0"/>
        <w:textAlignment w:val="auto"/>
        <w:rPr>
          <w:rFonts w:ascii="Microsoft YaHei UI" w:hAnsi="Microsoft YaHei UI" w:eastAsia="Microsoft YaHei UI"/>
          <w:b/>
          <w:bCs/>
          <w:sz w:val="20"/>
          <w:szCs w:val="20"/>
          <w:lang w:eastAsia="zh-CN"/>
        </w:rPr>
      </w:pPr>
      <w:r>
        <w:rPr>
          <w:rFonts w:hint="eastAsia" w:ascii="Microsoft YaHei UI" w:hAnsi="Microsoft YaHei UI" w:eastAsia="Microsoft YaHei UI"/>
          <w:b/>
          <w:bCs/>
          <w:sz w:val="20"/>
          <w:szCs w:val="20"/>
          <w:lang w:eastAsia="zh-CN"/>
        </w:rPr>
        <w:t>任职资格：</w:t>
      </w:r>
    </w:p>
    <w:p>
      <w:pPr>
        <w:keepNext w:val="0"/>
        <w:keepLines w:val="0"/>
        <w:pageBreakBefore w:val="0"/>
        <w:widowControl/>
        <w:kinsoku/>
        <w:wordWrap/>
        <w:overflowPunct/>
        <w:topLinePunct w:val="0"/>
        <w:autoSpaceDE/>
        <w:autoSpaceDN/>
        <w:bidi w:val="0"/>
        <w:adjustRightInd/>
        <w:snapToGrid/>
        <w:spacing w:line="360" w:lineRule="auto"/>
        <w:ind w:firstLine="0"/>
        <w:textAlignment w:val="auto"/>
        <w:rPr>
          <w:rFonts w:hint="eastAsia" w:ascii="Microsoft YaHei UI" w:hAnsi="Microsoft YaHei UI" w:eastAsia="Microsoft YaHei UI"/>
          <w:sz w:val="20"/>
          <w:szCs w:val="20"/>
          <w:lang w:eastAsia="zh-CN"/>
        </w:rPr>
      </w:pPr>
      <w:r>
        <w:rPr>
          <w:rFonts w:hint="eastAsia" w:ascii="Microsoft YaHei UI" w:hAnsi="Microsoft YaHei UI" w:eastAsia="Microsoft YaHei UI"/>
          <w:sz w:val="20"/>
          <w:szCs w:val="20"/>
          <w:lang w:eastAsia="zh-CN"/>
        </w:rPr>
        <w:t>1、专科及以上学历；</w:t>
      </w:r>
    </w:p>
    <w:p>
      <w:pPr>
        <w:keepNext w:val="0"/>
        <w:keepLines w:val="0"/>
        <w:pageBreakBefore w:val="0"/>
        <w:widowControl/>
        <w:kinsoku/>
        <w:wordWrap/>
        <w:overflowPunct/>
        <w:topLinePunct w:val="0"/>
        <w:autoSpaceDE/>
        <w:autoSpaceDN/>
        <w:bidi w:val="0"/>
        <w:adjustRightInd/>
        <w:snapToGrid/>
        <w:spacing w:line="360" w:lineRule="auto"/>
        <w:ind w:firstLine="0"/>
        <w:textAlignment w:val="auto"/>
        <w:rPr>
          <w:rFonts w:hint="eastAsia" w:ascii="Microsoft YaHei UI" w:hAnsi="Microsoft YaHei UI" w:eastAsia="Microsoft YaHei UI"/>
          <w:sz w:val="20"/>
          <w:szCs w:val="20"/>
          <w:lang w:eastAsia="zh-CN"/>
        </w:rPr>
      </w:pPr>
      <w:r>
        <w:rPr>
          <w:rFonts w:hint="eastAsia" w:ascii="Microsoft YaHei UI" w:hAnsi="Microsoft YaHei UI" w:eastAsia="Microsoft YaHei UI"/>
          <w:sz w:val="20"/>
          <w:szCs w:val="20"/>
          <w:lang w:eastAsia="zh-CN"/>
        </w:rPr>
        <w:t>2、</w:t>
      </w:r>
      <w:r>
        <w:rPr>
          <w:rFonts w:ascii="Microsoft YaHei UI" w:hAnsi="Microsoft YaHei UI" w:eastAsia="Microsoft YaHei UI"/>
          <w:sz w:val="20"/>
          <w:szCs w:val="20"/>
          <w:lang w:eastAsia="zh-CN"/>
        </w:rPr>
        <w:t>接受无经验小白</w:t>
      </w:r>
      <w:r>
        <w:rPr>
          <w:rFonts w:hint="eastAsia" w:ascii="Microsoft YaHei UI" w:hAnsi="Microsoft YaHei UI" w:eastAsia="Microsoft YaHei UI"/>
          <w:sz w:val="20"/>
          <w:szCs w:val="20"/>
          <w:lang w:eastAsia="zh-CN"/>
        </w:rPr>
        <w:t>，</w:t>
      </w:r>
      <w:r>
        <w:rPr>
          <w:rFonts w:ascii="Microsoft YaHei UI" w:hAnsi="Microsoft YaHei UI" w:eastAsia="Microsoft YaHei UI"/>
          <w:sz w:val="20"/>
          <w:szCs w:val="20"/>
          <w:lang w:eastAsia="zh-CN"/>
        </w:rPr>
        <w:t>公司有完整培训体系赋能</w:t>
      </w:r>
      <w:r>
        <w:rPr>
          <w:rFonts w:hint="eastAsia" w:ascii="Microsoft YaHei UI" w:hAnsi="Microsoft YaHei UI" w:eastAsia="Microsoft YaHei UI"/>
          <w:sz w:val="20"/>
          <w:szCs w:val="20"/>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textAlignment w:val="auto"/>
        <w:rPr>
          <w:rFonts w:hint="eastAsia" w:ascii="Microsoft YaHei UI" w:hAnsi="Microsoft YaHei UI" w:eastAsia="Microsoft YaHei UI"/>
          <w:sz w:val="20"/>
          <w:szCs w:val="20"/>
          <w:lang w:eastAsia="zh-CN"/>
        </w:rPr>
      </w:pPr>
      <w:r>
        <w:rPr>
          <w:rFonts w:hint="eastAsia" w:ascii="Microsoft YaHei UI" w:hAnsi="Microsoft YaHei UI" w:eastAsia="Microsoft YaHei UI"/>
          <w:sz w:val="20"/>
          <w:szCs w:val="20"/>
          <w:lang w:eastAsia="zh-CN"/>
        </w:rPr>
        <w:t>3、学习能力强，表达流畅，普通话标准，沟通能力强，有责任心；</w:t>
      </w:r>
    </w:p>
    <w:p>
      <w:pPr>
        <w:keepNext w:val="0"/>
        <w:keepLines w:val="0"/>
        <w:pageBreakBefore w:val="0"/>
        <w:widowControl/>
        <w:kinsoku/>
        <w:wordWrap/>
        <w:overflowPunct/>
        <w:topLinePunct w:val="0"/>
        <w:autoSpaceDE/>
        <w:autoSpaceDN/>
        <w:bidi w:val="0"/>
        <w:adjustRightInd/>
        <w:snapToGrid/>
        <w:spacing w:line="360" w:lineRule="auto"/>
        <w:ind w:firstLine="0"/>
        <w:textAlignment w:val="auto"/>
        <w:rPr>
          <w:rFonts w:hint="eastAsia" w:ascii="Microsoft YaHei UI" w:hAnsi="Microsoft YaHei UI" w:eastAsia="Microsoft YaHei UI"/>
          <w:sz w:val="20"/>
          <w:szCs w:val="20"/>
          <w:lang w:eastAsia="zh-CN"/>
        </w:rPr>
      </w:pPr>
      <w:r>
        <w:rPr>
          <w:rFonts w:hint="default"/>
          <w:lang w:val="en-US" w:eastAsia="zh-CN"/>
        </w:rPr>
        <w:drawing>
          <wp:anchor distT="0" distB="0" distL="114935" distR="114935" simplePos="0" relativeHeight="251665408" behindDoc="0" locked="0" layoutInCell="1" allowOverlap="1">
            <wp:simplePos x="0" y="0"/>
            <wp:positionH relativeFrom="column">
              <wp:posOffset>4044315</wp:posOffset>
            </wp:positionH>
            <wp:positionV relativeFrom="paragraph">
              <wp:posOffset>70485</wp:posOffset>
            </wp:positionV>
            <wp:extent cx="1775460" cy="2366645"/>
            <wp:effectExtent l="0" t="0" r="2540" b="8255"/>
            <wp:wrapNone/>
            <wp:docPr id="16" name="图片 16" descr="6f02d58715f43e3c1c4f19cca5760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f02d58715f43e3c1c4f19cca5760ab"/>
                    <pic:cNvPicPr>
                      <a:picLocks noChangeAspect="1"/>
                    </pic:cNvPicPr>
                  </pic:nvPicPr>
                  <pic:blipFill>
                    <a:blip r:embed="rId32"/>
                    <a:stretch>
                      <a:fillRect/>
                    </a:stretch>
                  </pic:blipFill>
                  <pic:spPr>
                    <a:xfrm>
                      <a:off x="0" y="0"/>
                      <a:ext cx="1775460" cy="2366645"/>
                    </a:xfrm>
                    <a:prstGeom prst="rect">
                      <a:avLst/>
                    </a:prstGeom>
                  </pic:spPr>
                </pic:pic>
              </a:graphicData>
            </a:graphic>
          </wp:anchor>
        </w:drawing>
      </w:r>
      <w:r>
        <w:rPr>
          <w:rFonts w:hint="eastAsia" w:ascii="Microsoft YaHei UI" w:hAnsi="Microsoft YaHei UI" w:eastAsia="Microsoft YaHei UI"/>
          <w:sz w:val="20"/>
          <w:szCs w:val="20"/>
          <w:lang w:eastAsia="zh-CN"/>
        </w:rPr>
        <w:t>4、性格外向，有亲和力， 喜欢销售岗位不排斥电话邀约；</w:t>
      </w:r>
    </w:p>
    <w:p>
      <w:pPr>
        <w:keepNext w:val="0"/>
        <w:keepLines w:val="0"/>
        <w:pageBreakBefore w:val="0"/>
        <w:widowControl/>
        <w:kinsoku/>
        <w:wordWrap/>
        <w:overflowPunct/>
        <w:topLinePunct w:val="0"/>
        <w:autoSpaceDE/>
        <w:autoSpaceDN/>
        <w:bidi w:val="0"/>
        <w:adjustRightInd/>
        <w:snapToGrid/>
        <w:spacing w:line="360" w:lineRule="auto"/>
        <w:ind w:firstLine="0"/>
        <w:textAlignment w:val="auto"/>
        <w:rPr>
          <w:rFonts w:hint="eastAsia" w:ascii="Microsoft YaHei UI" w:hAnsi="Microsoft YaHei UI" w:eastAsia="Microsoft YaHei UI"/>
          <w:sz w:val="20"/>
          <w:szCs w:val="20"/>
          <w:lang w:eastAsia="zh-CN"/>
        </w:rPr>
      </w:pPr>
      <w:r>
        <w:rPr>
          <w:rFonts w:hint="eastAsia" w:ascii="Microsoft YaHei UI" w:hAnsi="Microsoft YaHei UI" w:eastAsia="Microsoft YaHei UI"/>
          <w:sz w:val="20"/>
          <w:szCs w:val="20"/>
          <w:lang w:eastAsia="zh-CN"/>
        </w:rPr>
        <w:t>5、有抱负 ，有理想， 能抗压的小伙伴。</w:t>
      </w:r>
      <w:bookmarkStart w:id="23" w:name="_Toc17574"/>
    </w:p>
    <w:p>
      <w:pPr>
        <w:keepNext w:val="0"/>
        <w:keepLines w:val="0"/>
        <w:pageBreakBefore w:val="0"/>
        <w:widowControl/>
        <w:kinsoku/>
        <w:wordWrap/>
        <w:overflowPunct/>
        <w:topLinePunct w:val="0"/>
        <w:autoSpaceDE/>
        <w:autoSpaceDN/>
        <w:bidi w:val="0"/>
        <w:adjustRightInd/>
        <w:snapToGrid/>
        <w:spacing w:line="360" w:lineRule="auto"/>
        <w:ind w:firstLine="0"/>
        <w:textAlignment w:val="auto"/>
        <w:rPr>
          <w:rFonts w:ascii="Microsoft YaHei UI" w:hAnsi="Microsoft YaHei UI" w:eastAsia="Microsoft YaHei UI"/>
          <w:b/>
          <w:bCs/>
          <w:sz w:val="22"/>
          <w:szCs w:val="22"/>
          <w:lang w:eastAsia="zh-CN"/>
        </w:rPr>
      </w:pPr>
      <w:r>
        <w:rPr>
          <w:rFonts w:hint="eastAsia" w:ascii="Microsoft YaHei UI" w:hAnsi="Microsoft YaHei UI" w:eastAsia="Microsoft YaHei UI"/>
          <w:b/>
          <w:bCs/>
          <w:sz w:val="22"/>
          <w:szCs w:val="22"/>
          <w:lang w:eastAsia="zh-CN"/>
        </w:rPr>
        <w:t>邮箱：</w:t>
      </w:r>
    </w:p>
    <w:p>
      <w:pPr>
        <w:spacing w:line="240" w:lineRule="auto"/>
        <w:ind w:firstLine="0"/>
        <w:jc w:val="left"/>
        <w:rPr>
          <w:rFonts w:hint="eastAsia" w:ascii="Microsoft YaHei UI" w:hAnsi="Microsoft YaHei UI" w:eastAsia="Microsoft YaHei UI"/>
          <w:sz w:val="22"/>
          <w:szCs w:val="22"/>
          <w:lang w:eastAsia="zh-CN"/>
        </w:rPr>
      </w:pPr>
      <w:r>
        <w:rPr>
          <w:rFonts w:hint="eastAsia" w:ascii="Microsoft YaHei UI" w:hAnsi="Microsoft YaHei UI" w:eastAsia="Microsoft YaHei UI"/>
          <w:sz w:val="22"/>
          <w:szCs w:val="22"/>
          <w:lang w:eastAsia="zh-CN"/>
        </w:rPr>
        <w:fldChar w:fldCharType="begin"/>
      </w:r>
      <w:r>
        <w:rPr>
          <w:rFonts w:hint="eastAsia" w:ascii="Microsoft YaHei UI" w:hAnsi="Microsoft YaHei UI" w:eastAsia="Microsoft YaHei UI"/>
          <w:sz w:val="22"/>
          <w:szCs w:val="22"/>
          <w:lang w:eastAsia="zh-CN"/>
        </w:rPr>
        <w:instrText xml:space="preserve"> HYPERLINK "mailto:anne.li@marketingforce.com" </w:instrText>
      </w:r>
      <w:r>
        <w:rPr>
          <w:rFonts w:hint="eastAsia" w:ascii="Microsoft YaHei UI" w:hAnsi="Microsoft YaHei UI" w:eastAsia="Microsoft YaHei UI"/>
          <w:sz w:val="22"/>
          <w:szCs w:val="22"/>
          <w:lang w:eastAsia="zh-CN"/>
        </w:rPr>
        <w:fldChar w:fldCharType="separate"/>
      </w:r>
      <w:r>
        <w:rPr>
          <w:rStyle w:val="93"/>
          <w:rFonts w:hint="eastAsia" w:ascii="Microsoft YaHei UI" w:hAnsi="Microsoft YaHei UI" w:eastAsia="Microsoft YaHei UI" w:cs="Times New Roman"/>
          <w:sz w:val="22"/>
          <w:szCs w:val="22"/>
          <w:lang w:val="en-US" w:eastAsia="zh-CN"/>
        </w:rPr>
        <w:t>rokey</w:t>
      </w:r>
      <w:r>
        <w:rPr>
          <w:rStyle w:val="93"/>
          <w:rFonts w:hint="eastAsia" w:ascii="Microsoft YaHei UI" w:hAnsi="Microsoft YaHei UI" w:eastAsia="Microsoft YaHei UI" w:cs="Times New Roman"/>
          <w:sz w:val="22"/>
          <w:szCs w:val="22"/>
          <w:lang w:eastAsia="zh-CN"/>
        </w:rPr>
        <w:t>.</w:t>
      </w:r>
      <w:r>
        <w:rPr>
          <w:rStyle w:val="93"/>
          <w:rFonts w:hint="eastAsia" w:ascii="Microsoft YaHei UI" w:hAnsi="Microsoft YaHei UI" w:eastAsia="Microsoft YaHei UI" w:cs="Times New Roman"/>
          <w:sz w:val="22"/>
          <w:szCs w:val="22"/>
          <w:lang w:val="en-US" w:eastAsia="zh-CN"/>
        </w:rPr>
        <w:t>sun</w:t>
      </w:r>
      <w:r>
        <w:rPr>
          <w:rStyle w:val="93"/>
          <w:rFonts w:hint="eastAsia" w:ascii="Microsoft YaHei UI" w:hAnsi="Microsoft YaHei UI" w:eastAsia="Microsoft YaHei UI" w:cs="Times New Roman"/>
          <w:sz w:val="22"/>
          <w:szCs w:val="22"/>
          <w:lang w:eastAsia="zh-CN"/>
        </w:rPr>
        <w:t>@ma</w:t>
      </w:r>
      <w:r>
        <w:rPr>
          <w:rStyle w:val="93"/>
          <w:rFonts w:hint="eastAsia" w:ascii="Microsoft YaHei UI" w:hAnsi="Microsoft YaHei UI" w:eastAsia="Microsoft YaHei UI"/>
          <w:sz w:val="22"/>
          <w:szCs w:val="22"/>
          <w:lang w:eastAsia="zh-CN"/>
        </w:rPr>
        <w:t>rketingforce.com</w:t>
      </w:r>
      <w:r>
        <w:rPr>
          <w:rFonts w:hint="eastAsia" w:ascii="Microsoft YaHei UI" w:hAnsi="Microsoft YaHei UI" w:eastAsia="Microsoft YaHei UI"/>
          <w:sz w:val="22"/>
          <w:szCs w:val="22"/>
          <w:lang w:eastAsia="zh-CN"/>
        </w:rPr>
        <w:fldChar w:fldCharType="end"/>
      </w:r>
    </w:p>
    <w:p>
      <w:pPr>
        <w:spacing w:line="240" w:lineRule="auto"/>
        <w:ind w:firstLine="0"/>
        <w:jc w:val="left"/>
        <w:rPr>
          <w:rFonts w:ascii="Microsoft YaHei UI" w:hAnsi="Microsoft YaHei UI" w:eastAsia="Microsoft YaHei UI"/>
          <w:sz w:val="22"/>
          <w:szCs w:val="22"/>
          <w:lang w:eastAsia="zh-CN"/>
        </w:rPr>
      </w:pPr>
      <w:r>
        <w:rPr>
          <w:rFonts w:hint="eastAsia" w:ascii="Microsoft YaHei UI" w:hAnsi="Microsoft YaHei UI" w:eastAsia="Microsoft YaHei UI"/>
          <w:sz w:val="22"/>
          <w:szCs w:val="22"/>
          <w:lang w:eastAsia="zh-CN"/>
        </w:rPr>
        <w:t>（邮件命名：</w:t>
      </w:r>
      <w:r>
        <w:rPr>
          <w:rFonts w:hint="eastAsia" w:ascii="Microsoft YaHei UI" w:hAnsi="Microsoft YaHei UI" w:eastAsia="Microsoft YaHei UI"/>
          <w:sz w:val="22"/>
          <w:szCs w:val="22"/>
          <w:lang w:val="en-US" w:eastAsia="zh-CN"/>
        </w:rPr>
        <w:t>学校名称+</w:t>
      </w:r>
      <w:r>
        <w:rPr>
          <w:rFonts w:hint="eastAsia" w:ascii="Microsoft YaHei UI" w:hAnsi="Microsoft YaHei UI" w:eastAsia="Microsoft YaHei UI"/>
          <w:sz w:val="22"/>
          <w:szCs w:val="22"/>
          <w:lang w:eastAsia="zh-CN"/>
        </w:rPr>
        <w:t>姓名</w:t>
      </w:r>
      <w:r>
        <w:rPr>
          <w:rFonts w:ascii="Microsoft YaHei UI" w:hAnsi="Microsoft YaHei UI" w:eastAsia="Microsoft YaHei UI"/>
          <w:sz w:val="22"/>
          <w:szCs w:val="22"/>
          <w:lang w:eastAsia="zh-CN"/>
        </w:rPr>
        <w:t>+</w:t>
      </w:r>
      <w:r>
        <w:rPr>
          <w:rFonts w:hint="eastAsia" w:ascii="Microsoft YaHei UI" w:hAnsi="Microsoft YaHei UI" w:eastAsia="Microsoft YaHei UI"/>
          <w:sz w:val="22"/>
          <w:szCs w:val="22"/>
          <w:lang w:eastAsia="zh-CN"/>
        </w:rPr>
        <w:t>应聘岗位）</w:t>
      </w:r>
    </w:p>
    <w:p>
      <w:pPr>
        <w:spacing w:line="240" w:lineRule="auto"/>
        <w:ind w:firstLine="0"/>
        <w:jc w:val="left"/>
        <w:rPr>
          <w:rFonts w:hint="eastAsia" w:ascii="Microsoft YaHei UI" w:hAnsi="Microsoft YaHei UI" w:eastAsia="Microsoft YaHei UI"/>
          <w:sz w:val="22"/>
          <w:szCs w:val="22"/>
          <w:lang w:val="en-US" w:eastAsia="zh-CN"/>
        </w:rPr>
      </w:pPr>
    </w:p>
    <w:p>
      <w:pPr>
        <w:spacing w:line="240" w:lineRule="auto"/>
        <w:ind w:firstLine="0"/>
        <w:jc w:val="left"/>
        <w:rPr>
          <w:rFonts w:hint="default" w:ascii="Microsoft YaHei UI" w:hAnsi="Microsoft YaHei UI" w:eastAsia="Microsoft YaHei UI"/>
          <w:sz w:val="22"/>
          <w:szCs w:val="22"/>
          <w:lang w:val="en-US" w:eastAsia="zh-CN"/>
        </w:rPr>
      </w:pPr>
      <w:r>
        <w:rPr>
          <w:rFonts w:hint="eastAsia" w:ascii="Microsoft YaHei UI" w:hAnsi="Microsoft YaHei UI" w:eastAsia="Microsoft YaHei UI"/>
          <w:b/>
          <w:bCs/>
          <w:sz w:val="22"/>
          <w:szCs w:val="22"/>
          <w:lang w:val="en-US" w:eastAsia="zh-CN"/>
        </w:rPr>
        <w:t>联系方式：</w:t>
      </w:r>
      <w:r>
        <w:rPr>
          <w:rFonts w:hint="eastAsia" w:ascii="Microsoft YaHei UI" w:hAnsi="Microsoft YaHei UI" w:eastAsia="Microsoft YaHei UI"/>
          <w:sz w:val="22"/>
          <w:szCs w:val="22"/>
          <w:lang w:val="en-US" w:eastAsia="zh-CN"/>
        </w:rPr>
        <w:br w:type="textWrapping"/>
      </w:r>
      <w:r>
        <w:rPr>
          <w:rFonts w:hint="eastAsia" w:ascii="Microsoft YaHei UI" w:hAnsi="Microsoft YaHei UI" w:eastAsia="Microsoft YaHei UI"/>
          <w:sz w:val="22"/>
          <w:szCs w:val="22"/>
          <w:lang w:val="en-US" w:eastAsia="zh-CN"/>
        </w:rPr>
        <w:t xml:space="preserve">孙先生 </w:t>
      </w:r>
      <w:r>
        <w:rPr>
          <w:rFonts w:ascii="宋体" w:hAnsi="宋体" w:eastAsia="宋体" w:cs="宋体"/>
          <w:sz w:val="24"/>
          <w:szCs w:val="24"/>
        </w:rPr>
        <w:t>13297026259</w:t>
      </w:r>
      <w:r>
        <w:rPr>
          <w:rFonts w:hint="eastAsia" w:ascii="Microsoft YaHei UI" w:hAnsi="Microsoft YaHei UI" w:eastAsia="Microsoft YaHei UI"/>
          <w:sz w:val="22"/>
          <w:szCs w:val="22"/>
          <w:lang w:val="en-US" w:eastAsia="zh-CN"/>
        </w:rPr>
        <w:t>（微信同号）</w:t>
      </w:r>
    </w:p>
    <w:p>
      <w:pPr>
        <w:ind w:left="0" w:leftChars="0" w:firstLine="0" w:firstLineChars="0"/>
        <w:rPr>
          <w:rFonts w:hint="default"/>
          <w:lang w:val="en-US" w:eastAsia="zh-CN"/>
        </w:rPr>
      </w:pPr>
    </w:p>
    <w:bookmarkEnd w:id="23"/>
    <w:p>
      <w:pPr>
        <w:pStyle w:val="3"/>
        <w:spacing w:line="360" w:lineRule="auto"/>
        <w:rPr>
          <w:rFonts w:ascii="Microsoft YaHei UI" w:hAnsi="Microsoft YaHei UI" w:eastAsia="Microsoft YaHei UI"/>
          <w:sz w:val="21"/>
          <w:szCs w:val="21"/>
          <w:lang w:eastAsia="zh-CN"/>
        </w:rPr>
      </w:pPr>
      <w:bookmarkStart w:id="24" w:name="_Toc8638"/>
      <w:r>
        <w:rPr>
          <w:rFonts w:hint="eastAsia" w:ascii="Microsoft YaHei UI" w:hAnsi="Microsoft YaHei UI" w:eastAsia="Microsoft YaHei UI"/>
          <w:b w:val="0"/>
          <w:bCs w:val="0"/>
          <w:sz w:val="22"/>
          <w:szCs w:val="22"/>
          <w:lang w:eastAsia="zh-CN"/>
        </w:rPr>
        <w:t>对岗位有意向的同学可</w:t>
      </w:r>
      <w:r>
        <w:rPr>
          <w:rFonts w:hint="eastAsia" w:ascii="Microsoft YaHei UI" w:hAnsi="Microsoft YaHei UI" w:eastAsia="Microsoft YaHei UI"/>
          <w:b/>
          <w:bCs/>
          <w:color w:val="C00000"/>
          <w:sz w:val="22"/>
          <w:szCs w:val="22"/>
          <w:lang w:val="en-US" w:eastAsia="zh-CN"/>
        </w:rPr>
        <w:t>投递简历，并添</w:t>
      </w:r>
      <w:r>
        <w:rPr>
          <w:rFonts w:hint="eastAsia" w:ascii="Microsoft YaHei UI" w:hAnsi="Microsoft YaHei UI" w:eastAsia="Microsoft YaHei UI"/>
          <w:b/>
          <w:bCs/>
          <w:color w:val="C00000"/>
          <w:sz w:val="22"/>
          <w:szCs w:val="22"/>
          <w:lang w:eastAsia="zh-CN"/>
        </w:rPr>
        <w:t>加</w:t>
      </w:r>
      <w:r>
        <w:rPr>
          <w:rFonts w:hint="eastAsia" w:ascii="Microsoft YaHei UI" w:hAnsi="Microsoft YaHei UI" w:eastAsia="Microsoft YaHei UI"/>
          <w:b/>
          <w:bCs/>
          <w:color w:val="C00000"/>
          <w:sz w:val="22"/>
          <w:szCs w:val="22"/>
          <w:lang w:val="en-US" w:eastAsia="zh-CN"/>
        </w:rPr>
        <w:t>HR</w:t>
      </w:r>
      <w:r>
        <w:rPr>
          <w:rFonts w:hint="eastAsia" w:ascii="Microsoft YaHei UI" w:hAnsi="Microsoft YaHei UI" w:eastAsia="Microsoft YaHei UI"/>
          <w:b/>
          <w:bCs/>
          <w:color w:val="C00000"/>
          <w:sz w:val="22"/>
          <w:szCs w:val="22"/>
          <w:lang w:eastAsia="zh-CN"/>
        </w:rPr>
        <w:t>微信，</w:t>
      </w:r>
      <w:r>
        <w:rPr>
          <w:rFonts w:hint="eastAsia" w:ascii="Microsoft YaHei UI" w:hAnsi="Microsoft YaHei UI" w:eastAsia="Microsoft YaHei UI"/>
          <w:b/>
          <w:bCs/>
          <w:color w:val="C00000"/>
          <w:sz w:val="22"/>
          <w:szCs w:val="22"/>
          <w:lang w:val="en-US" w:eastAsia="zh-CN"/>
        </w:rPr>
        <w:t>预约面试</w:t>
      </w:r>
      <w:r>
        <w:rPr>
          <w:rFonts w:hint="eastAsia" w:ascii="Microsoft YaHei UI" w:hAnsi="Microsoft YaHei UI" w:eastAsia="Microsoft YaHei UI"/>
          <w:b w:val="0"/>
          <w:bCs w:val="0"/>
          <w:sz w:val="22"/>
          <w:szCs w:val="22"/>
          <w:lang w:eastAsia="zh-CN"/>
        </w:rPr>
        <w:t>，</w:t>
      </w:r>
      <w:bookmarkEnd w:id="24"/>
      <w:r>
        <w:rPr>
          <w:rFonts w:hint="eastAsia" w:ascii="Microsoft YaHei UI" w:hAnsi="Microsoft YaHei UI" w:eastAsia="Microsoft YaHei UI"/>
          <w:b w:val="0"/>
          <w:bCs w:val="0"/>
          <w:sz w:val="22"/>
          <w:szCs w:val="22"/>
          <w:lang w:val="en-US" w:eastAsia="zh-CN"/>
        </w:rPr>
        <w:t>我们会尽快与您取得联系！</w:t>
      </w:r>
      <w:r>
        <w:rPr>
          <w:rFonts w:hint="eastAsia"/>
          <w:lang w:eastAsia="zh-CN"/>
        </w:rPr>
        <w:t xml:space="preserve">            </w:t>
      </w:r>
    </w:p>
    <w:sectPr>
      <w:headerReference r:id="rId6" w:type="first"/>
      <w:headerReference r:id="rId5" w:type="default"/>
      <w:footnotePr>
        <w:pos w:val="beneathText"/>
      </w:footnotePr>
      <w:pgSz w:w="12240" w:h="15840"/>
      <w:pgMar w:top="1440" w:right="1440" w:bottom="1440" w:left="1440" w:header="720" w:footer="720" w:gutter="0"/>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onsolas">
    <w:panose1 w:val="020B0609020204030204"/>
    <w:charset w:val="00"/>
    <w:family w:val="modern"/>
    <w:pitch w:val="default"/>
    <w:sig w:usb0="E00006FF" w:usb1="0000FCFF" w:usb2="00000001" w:usb3="00000000" w:csb0="6000019F" w:csb1="DFD70000"/>
  </w:font>
  <w:font w:name="Segoe UI">
    <w:panose1 w:val="020B0502040204020203"/>
    <w:charset w:val="00"/>
    <w:family w:val="swiss"/>
    <w:pitch w:val="default"/>
    <w:sig w:usb0="E4002EFF" w:usb1="C000E47F"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 w:name="SimSong">
    <w:altName w:val="宋体"/>
    <w:panose1 w:val="00000000000000000000"/>
    <w:charset w:val="86"/>
    <w:family w:val="roman"/>
    <w:pitch w:val="default"/>
    <w:sig w:usb0="00000000" w:usb1="00000000" w:usb2="00000016" w:usb3="00000000" w:csb0="0004000D"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480" w:lineRule="auto"/>
      </w:pPr>
      <w:r>
        <w:separator/>
      </w:r>
    </w:p>
  </w:footnote>
  <w:footnote w:type="continuationSeparator" w:id="1">
    <w:p>
      <w:pPr>
        <w:spacing w:line="48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right"/>
    </w:pPr>
    <w:r>
      <w:rPr>
        <w:rFonts w:hint="eastAsia" w:ascii="黑体" w:eastAsia="黑体"/>
        <w:lang w:eastAsia="zh-CN"/>
      </w:rPr>
      <w:drawing>
        <wp:inline distT="0" distB="0" distL="0" distR="0">
          <wp:extent cx="862965" cy="391795"/>
          <wp:effectExtent l="0" t="0" r="635" b="1905"/>
          <wp:docPr id="772954888" name="图片 772954888" descr="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954888" name="图片 772954888" descr="ma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96776" cy="407625"/>
                  </a:xfrm>
                  <a:prstGeom prst="rect">
                    <a:avLst/>
                  </a:prstGeom>
                  <a:noFill/>
                  <a:ln>
                    <a:noFill/>
                  </a:ln>
                </pic:spPr>
              </pic:pic>
            </a:graphicData>
          </a:graphic>
        </wp:inline>
      </w:drawing>
    </w:r>
    <w:r>
      <w:rPr>
        <w:rStyle w:val="89"/>
        <w:rFonts w:hint="eastAsia"/>
        <w:lang w:eastAsia="zh-CN"/>
      </w:rPr>
      <w:t xml:space="preserve"> </w:t>
    </w:r>
    <w:r>
      <w:rPr>
        <w:rStyle w:val="89"/>
        <w:lang w:eastAsia="zh-CN"/>
      </w:rPr>
      <w:t xml:space="preserve">    </w:t>
    </w:r>
    <w:r>
      <w:rPr>
        <w:rFonts w:hint="eastAsia" w:ascii="黑体" w:eastAsia="黑体"/>
        <w:lang w:eastAsia="zh-CN"/>
      </w:rPr>
      <w:drawing>
        <wp:inline distT="0" distB="0" distL="0" distR="0">
          <wp:extent cx="1057910" cy="323850"/>
          <wp:effectExtent l="0" t="0" r="0" b="6350"/>
          <wp:docPr id="1001687334" name="图片 100168733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87334" name="图片 1001687334" descr="Logo, company name&#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t="21667" b="24846"/>
                  <a:stretch>
                    <a:fillRect/>
                  </a:stretch>
                </pic:blipFill>
                <pic:spPr>
                  <a:xfrm>
                    <a:off x="0" y="0"/>
                    <a:ext cx="1088804" cy="333761"/>
                  </a:xfrm>
                  <a:prstGeom prst="rect">
                    <a:avLst/>
                  </a:prstGeom>
                  <a:ln>
                    <a:noFill/>
                  </a:ln>
                </pic:spPr>
              </pic:pic>
            </a:graphicData>
          </a:graphic>
        </wp:inline>
      </w:drawing>
    </w:r>
    <w:r>
      <w:rPr>
        <w:rStyle w:val="89"/>
        <w:lang w:eastAsia="zh-CN"/>
      </w:rPr>
      <w:t xml:space="preserve">                                             </w:t>
    </w:r>
    <w:r>
      <w:rPr>
        <w:rStyle w:val="89"/>
        <w:rFonts w:hint="eastAsia" w:asciiTheme="majorEastAsia" w:hAnsiTheme="majorEastAsia" w:eastAsiaTheme="majorEastAsia"/>
        <w:sz w:val="22"/>
        <w:szCs w:val="22"/>
      </w:rPr>
      <w:t>全球领先的</w:t>
    </w:r>
    <w:r>
      <w:rPr>
        <w:rFonts w:hint="eastAsia" w:ascii="Microsoft YaHei UI" w:hAnsi="Microsoft YaHei UI" w:eastAsia="Microsoft YaHei UI" w:cs="Microsoft YaHei UI"/>
        <w:b w:val="0"/>
        <w:bCs w:val="0"/>
        <w:color w:val="auto"/>
        <w:kern w:val="24"/>
        <w:sz w:val="20"/>
        <w:szCs w:val="20"/>
        <w:lang w:val="en-US" w:eastAsia="zh-CN" w:bidi="ar-SA"/>
      </w:rPr>
      <w:t>SaaS</w:t>
    </w:r>
    <w:r>
      <w:rPr>
        <w:rStyle w:val="89"/>
        <w:rFonts w:hint="eastAsia" w:asciiTheme="majorEastAsia" w:hAnsiTheme="majorEastAsia" w:eastAsiaTheme="majorEastAsia"/>
        <w:sz w:val="22"/>
        <w:szCs w:val="22"/>
      </w:rPr>
      <w:t>智能营销云平台</w:t>
    </w:r>
    <w:r>
      <w:rPr>
        <w:rStyle w:val="89"/>
        <w:sz w:val="22"/>
        <w:szCs w:val="22"/>
      </w:rPr>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right"/>
      <w:rPr>
        <w:rStyle w:val="89"/>
        <w:sz w:val="22"/>
        <w:szCs w:val="22"/>
      </w:rPr>
    </w:pPr>
    <w:r>
      <w:rPr>
        <w:rFonts w:hint="eastAsia" w:ascii="黑体" w:eastAsia="黑体"/>
        <w:lang w:eastAsia="zh-CN"/>
      </w:rPr>
      <w:drawing>
        <wp:inline distT="0" distB="0" distL="0" distR="0">
          <wp:extent cx="862965" cy="391795"/>
          <wp:effectExtent l="0" t="0" r="635" b="1905"/>
          <wp:docPr id="1072452375" name="图片 1072452375" descr="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452375" name="图片 1072452375" descr="ma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96776" cy="407625"/>
                  </a:xfrm>
                  <a:prstGeom prst="rect">
                    <a:avLst/>
                  </a:prstGeom>
                  <a:noFill/>
                  <a:ln>
                    <a:noFill/>
                  </a:ln>
                </pic:spPr>
              </pic:pic>
            </a:graphicData>
          </a:graphic>
        </wp:inline>
      </w:drawing>
    </w:r>
    <w:r>
      <w:rPr>
        <w:rStyle w:val="89"/>
        <w:rFonts w:hint="eastAsia"/>
        <w:lang w:eastAsia="zh-CN"/>
      </w:rPr>
      <w:t xml:space="preserve"> </w:t>
    </w:r>
    <w:r>
      <w:rPr>
        <w:rStyle w:val="89"/>
        <w:lang w:eastAsia="zh-CN"/>
      </w:rPr>
      <w:t xml:space="preserve">    </w:t>
    </w:r>
    <w:r>
      <w:rPr>
        <w:rFonts w:hint="eastAsia" w:ascii="黑体" w:eastAsia="黑体"/>
        <w:lang w:eastAsia="zh-CN"/>
      </w:rPr>
      <w:drawing>
        <wp:inline distT="0" distB="0" distL="0" distR="0">
          <wp:extent cx="1057910" cy="323850"/>
          <wp:effectExtent l="0" t="0" r="0" b="6350"/>
          <wp:docPr id="1769699284" name="图片 176969928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699284" name="图片 1769699284" descr="Logo, company name&#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t="21667" b="24846"/>
                  <a:stretch>
                    <a:fillRect/>
                  </a:stretch>
                </pic:blipFill>
                <pic:spPr>
                  <a:xfrm>
                    <a:off x="0" y="0"/>
                    <a:ext cx="1088804" cy="333761"/>
                  </a:xfrm>
                  <a:prstGeom prst="rect">
                    <a:avLst/>
                  </a:prstGeom>
                  <a:ln>
                    <a:noFill/>
                  </a:ln>
                </pic:spPr>
              </pic:pic>
            </a:graphicData>
          </a:graphic>
        </wp:inline>
      </w:drawing>
    </w:r>
    <w:r>
      <w:rPr>
        <w:rStyle w:val="89"/>
        <w:lang w:eastAsia="zh-CN"/>
      </w:rPr>
      <w:t xml:space="preserve">                                             </w:t>
    </w:r>
    <w:r>
      <w:rPr>
        <w:rStyle w:val="89"/>
        <w:rFonts w:hint="eastAsia"/>
        <w:sz w:val="22"/>
        <w:szCs w:val="22"/>
      </w:rPr>
      <w:t>全球领先的</w:t>
    </w:r>
    <w:r>
      <w:rPr>
        <w:rFonts w:hint="eastAsia" w:ascii="Microsoft YaHei UI" w:hAnsi="Microsoft YaHei UI" w:eastAsia="Microsoft YaHei UI" w:cs="Microsoft YaHei UI"/>
        <w:b w:val="0"/>
        <w:bCs w:val="0"/>
        <w:color w:val="auto"/>
        <w:kern w:val="24"/>
        <w:sz w:val="20"/>
        <w:szCs w:val="20"/>
        <w:lang w:val="en-US" w:eastAsia="zh-CN" w:bidi="ar-SA"/>
      </w:rPr>
      <w:t>SaaS</w:t>
    </w:r>
    <w:r>
      <w:rPr>
        <w:rStyle w:val="89"/>
        <w:rFonts w:hint="eastAsia"/>
        <w:sz w:val="22"/>
        <w:szCs w:val="22"/>
      </w:rPr>
      <w:t>智能营销云平台</w:t>
    </w:r>
    <w:r>
      <w:rPr>
        <w:rStyle w:val="89"/>
        <w:sz w:val="22"/>
        <w:szCs w:val="22"/>
      </w:rP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DB2E07"/>
    <w:multiLevelType w:val="singleLevel"/>
    <w:tmpl w:val="DBDB2E07"/>
    <w:lvl w:ilvl="0" w:tentative="0">
      <w:start w:val="1"/>
      <w:numFmt w:val="decimal"/>
      <w:suff w:val="nothing"/>
      <w:lvlText w:val="%1、"/>
      <w:lvlJc w:val="left"/>
    </w:lvl>
  </w:abstractNum>
  <w:abstractNum w:abstractNumId="1">
    <w:nsid w:val="FFFFFF7C"/>
    <w:multiLevelType w:val="singleLevel"/>
    <w:tmpl w:val="FFFFFF7C"/>
    <w:lvl w:ilvl="0" w:tentative="0">
      <w:start w:val="1"/>
      <w:numFmt w:val="decimal"/>
      <w:pStyle w:val="63"/>
      <w:lvlText w:val="%1."/>
      <w:lvlJc w:val="left"/>
      <w:pPr>
        <w:tabs>
          <w:tab w:val="left" w:pos="1800"/>
        </w:tabs>
        <w:ind w:left="1800" w:hanging="360"/>
      </w:pPr>
    </w:lvl>
  </w:abstractNum>
  <w:abstractNum w:abstractNumId="2">
    <w:nsid w:val="FFFFFF7D"/>
    <w:multiLevelType w:val="singleLevel"/>
    <w:tmpl w:val="FFFFFF7D"/>
    <w:lvl w:ilvl="0" w:tentative="0">
      <w:start w:val="1"/>
      <w:numFmt w:val="decimal"/>
      <w:pStyle w:val="47"/>
      <w:lvlText w:val="%1."/>
      <w:lvlJc w:val="left"/>
      <w:pPr>
        <w:tabs>
          <w:tab w:val="left" w:pos="1440"/>
        </w:tabs>
        <w:ind w:left="1440" w:hanging="360"/>
      </w:pPr>
    </w:lvl>
  </w:abstractNum>
  <w:abstractNum w:abstractNumId="3">
    <w:nsid w:val="FFFFFF7E"/>
    <w:multiLevelType w:val="singleLevel"/>
    <w:tmpl w:val="FFFFFF7E"/>
    <w:lvl w:ilvl="0" w:tentative="0">
      <w:start w:val="1"/>
      <w:numFmt w:val="decimal"/>
      <w:pStyle w:val="36"/>
      <w:lvlText w:val="%1."/>
      <w:lvlJc w:val="left"/>
      <w:pPr>
        <w:tabs>
          <w:tab w:val="left" w:pos="1080"/>
        </w:tabs>
        <w:ind w:left="1080" w:hanging="360"/>
      </w:pPr>
    </w:lvl>
  </w:abstractNum>
  <w:abstractNum w:abstractNumId="4">
    <w:nsid w:val="FFFFFF7F"/>
    <w:multiLevelType w:val="singleLevel"/>
    <w:tmpl w:val="FFFFFF7F"/>
    <w:lvl w:ilvl="0" w:tentative="0">
      <w:start w:val="1"/>
      <w:numFmt w:val="decimal"/>
      <w:pStyle w:val="14"/>
      <w:lvlText w:val="%1."/>
      <w:lvlJc w:val="left"/>
      <w:pPr>
        <w:tabs>
          <w:tab w:val="left" w:pos="720"/>
        </w:tabs>
        <w:ind w:left="720" w:hanging="360"/>
      </w:pPr>
    </w:lvl>
  </w:abstractNum>
  <w:abstractNum w:abstractNumId="5">
    <w:nsid w:val="FFFFFF80"/>
    <w:multiLevelType w:val="singleLevel"/>
    <w:tmpl w:val="FFFFFF80"/>
    <w:lvl w:ilvl="0" w:tentative="0">
      <w:start w:val="1"/>
      <w:numFmt w:val="bullet"/>
      <w:pStyle w:val="46"/>
      <w:lvlText w:val=""/>
      <w:lvlJc w:val="left"/>
      <w:pPr>
        <w:tabs>
          <w:tab w:val="left" w:pos="1800"/>
        </w:tabs>
        <w:ind w:left="1800" w:hanging="360"/>
      </w:pPr>
      <w:rPr>
        <w:rFonts w:hint="default" w:ascii="Symbol" w:hAnsi="Symbol"/>
      </w:rPr>
    </w:lvl>
  </w:abstractNum>
  <w:abstractNum w:abstractNumId="6">
    <w:nsid w:val="FFFFFF81"/>
    <w:multiLevelType w:val="singleLevel"/>
    <w:tmpl w:val="FFFFFF81"/>
    <w:lvl w:ilvl="0" w:tentative="0">
      <w:start w:val="1"/>
      <w:numFmt w:val="bullet"/>
      <w:pStyle w:val="17"/>
      <w:lvlText w:val=""/>
      <w:lvlJc w:val="left"/>
      <w:pPr>
        <w:tabs>
          <w:tab w:val="left" w:pos="1440"/>
        </w:tabs>
        <w:ind w:left="1440" w:hanging="360"/>
      </w:pPr>
      <w:rPr>
        <w:rFonts w:hint="default" w:ascii="Symbol" w:hAnsi="Symbol"/>
      </w:rPr>
    </w:lvl>
  </w:abstractNum>
  <w:abstractNum w:abstractNumId="7">
    <w:nsid w:val="FFFFFF82"/>
    <w:multiLevelType w:val="singleLevel"/>
    <w:tmpl w:val="FFFFFF82"/>
    <w:lvl w:ilvl="0" w:tentative="0">
      <w:start w:val="1"/>
      <w:numFmt w:val="bullet"/>
      <w:pStyle w:val="33"/>
      <w:lvlText w:val=""/>
      <w:lvlJc w:val="left"/>
      <w:pPr>
        <w:tabs>
          <w:tab w:val="left" w:pos="1080"/>
        </w:tabs>
        <w:ind w:left="1080" w:hanging="360"/>
      </w:pPr>
      <w:rPr>
        <w:rFonts w:hint="default" w:ascii="Symbol" w:hAnsi="Symbol"/>
      </w:rPr>
    </w:lvl>
  </w:abstractNum>
  <w:abstractNum w:abstractNumId="8">
    <w:nsid w:val="FFFFFF83"/>
    <w:multiLevelType w:val="singleLevel"/>
    <w:tmpl w:val="FFFFFF83"/>
    <w:lvl w:ilvl="0" w:tentative="0">
      <w:start w:val="1"/>
      <w:numFmt w:val="bullet"/>
      <w:pStyle w:val="40"/>
      <w:lvlText w:val=""/>
      <w:lvlJc w:val="left"/>
      <w:pPr>
        <w:tabs>
          <w:tab w:val="left" w:pos="720"/>
        </w:tabs>
        <w:ind w:left="720" w:hanging="360"/>
      </w:pPr>
      <w:rPr>
        <w:rFonts w:hint="default" w:ascii="Symbol" w:hAnsi="Symbol"/>
      </w:rPr>
    </w:lvl>
  </w:abstractNum>
  <w:abstractNum w:abstractNumId="9">
    <w:nsid w:val="FFFFFF88"/>
    <w:multiLevelType w:val="singleLevel"/>
    <w:tmpl w:val="FFFFFF88"/>
    <w:lvl w:ilvl="0" w:tentative="0">
      <w:start w:val="1"/>
      <w:numFmt w:val="decimal"/>
      <w:pStyle w:val="20"/>
      <w:lvlText w:val="%1."/>
      <w:lvlJc w:val="left"/>
      <w:pPr>
        <w:tabs>
          <w:tab w:val="left" w:pos="1080"/>
        </w:tabs>
        <w:ind w:left="1080" w:hanging="360"/>
      </w:pPr>
      <w:rPr>
        <w:rFonts w:hint="default"/>
      </w:rPr>
    </w:lvl>
  </w:abstractNum>
  <w:abstractNum w:abstractNumId="10">
    <w:nsid w:val="FFFFFF89"/>
    <w:multiLevelType w:val="singleLevel"/>
    <w:tmpl w:val="FFFFFF89"/>
    <w:lvl w:ilvl="0" w:tentative="0">
      <w:start w:val="1"/>
      <w:numFmt w:val="bullet"/>
      <w:pStyle w:val="24"/>
      <w:lvlText w:val=""/>
      <w:lvlJc w:val="left"/>
      <w:pPr>
        <w:tabs>
          <w:tab w:val="left" w:pos="1080"/>
        </w:tabs>
        <w:ind w:left="1080" w:hanging="360"/>
      </w:pPr>
      <w:rPr>
        <w:rFonts w:hint="default" w:ascii="Symbol" w:hAnsi="Symbol"/>
      </w:rPr>
    </w:lvl>
  </w:abstractNum>
  <w:num w:numId="1">
    <w:abstractNumId w:val="4"/>
  </w:num>
  <w:num w:numId="2">
    <w:abstractNumId w:val="6"/>
  </w:num>
  <w:num w:numId="3">
    <w:abstractNumId w:val="9"/>
  </w:num>
  <w:num w:numId="4">
    <w:abstractNumId w:val="10"/>
  </w:num>
  <w:num w:numId="5">
    <w:abstractNumId w:val="7"/>
  </w:num>
  <w:num w:numId="6">
    <w:abstractNumId w:val="3"/>
  </w:num>
  <w:num w:numId="7">
    <w:abstractNumId w:val="8"/>
  </w:num>
  <w:num w:numId="8">
    <w:abstractNumId w:val="5"/>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pos w:val="beneathText"/>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ZTY2NTI5MjgzNDZhODk5ZjljNjE1OTNkYjJmZTUifQ=="/>
  </w:docVars>
  <w:rsids>
    <w:rsidRoot w:val="00A21B27"/>
    <w:rsid w:val="00054271"/>
    <w:rsid w:val="00154620"/>
    <w:rsid w:val="001D11F0"/>
    <w:rsid w:val="001E6FFF"/>
    <w:rsid w:val="00260CD8"/>
    <w:rsid w:val="00285F9D"/>
    <w:rsid w:val="002C1175"/>
    <w:rsid w:val="00320490"/>
    <w:rsid w:val="00385DB9"/>
    <w:rsid w:val="0040030B"/>
    <w:rsid w:val="00664F9F"/>
    <w:rsid w:val="006C06C1"/>
    <w:rsid w:val="006F4CA1"/>
    <w:rsid w:val="00716EDB"/>
    <w:rsid w:val="00747328"/>
    <w:rsid w:val="0075279D"/>
    <w:rsid w:val="00772C8B"/>
    <w:rsid w:val="007C57DF"/>
    <w:rsid w:val="00803D1B"/>
    <w:rsid w:val="00817BC9"/>
    <w:rsid w:val="008248E3"/>
    <w:rsid w:val="008311A8"/>
    <w:rsid w:val="00854E51"/>
    <w:rsid w:val="008C3404"/>
    <w:rsid w:val="009975D4"/>
    <w:rsid w:val="00A21B27"/>
    <w:rsid w:val="00A6495B"/>
    <w:rsid w:val="00A93D5F"/>
    <w:rsid w:val="00AC3C31"/>
    <w:rsid w:val="00B170E2"/>
    <w:rsid w:val="00B32B5A"/>
    <w:rsid w:val="00B77412"/>
    <w:rsid w:val="00B9358F"/>
    <w:rsid w:val="00BC30A1"/>
    <w:rsid w:val="00BD0F91"/>
    <w:rsid w:val="00BE715D"/>
    <w:rsid w:val="00C004ED"/>
    <w:rsid w:val="00C20B28"/>
    <w:rsid w:val="00C22448"/>
    <w:rsid w:val="00C3343E"/>
    <w:rsid w:val="00C73496"/>
    <w:rsid w:val="00CE08CB"/>
    <w:rsid w:val="00D5054E"/>
    <w:rsid w:val="00D55852"/>
    <w:rsid w:val="00D620B7"/>
    <w:rsid w:val="00D70ABF"/>
    <w:rsid w:val="00E04EA8"/>
    <w:rsid w:val="00E1076D"/>
    <w:rsid w:val="00E60B7A"/>
    <w:rsid w:val="00E91874"/>
    <w:rsid w:val="00F61468"/>
    <w:rsid w:val="00FB5E3C"/>
    <w:rsid w:val="036A3F09"/>
    <w:rsid w:val="04376FA4"/>
    <w:rsid w:val="04D70DAB"/>
    <w:rsid w:val="073E1760"/>
    <w:rsid w:val="0B9F01C5"/>
    <w:rsid w:val="10234F21"/>
    <w:rsid w:val="108300B5"/>
    <w:rsid w:val="11CE361B"/>
    <w:rsid w:val="167B0FB5"/>
    <w:rsid w:val="1742537F"/>
    <w:rsid w:val="17504430"/>
    <w:rsid w:val="17B374D2"/>
    <w:rsid w:val="183D1339"/>
    <w:rsid w:val="18DF42F7"/>
    <w:rsid w:val="1B5771AB"/>
    <w:rsid w:val="1C83284E"/>
    <w:rsid w:val="1F5275D0"/>
    <w:rsid w:val="1F5C77A1"/>
    <w:rsid w:val="203532B3"/>
    <w:rsid w:val="20685B4F"/>
    <w:rsid w:val="245E4322"/>
    <w:rsid w:val="25070E5D"/>
    <w:rsid w:val="25304357"/>
    <w:rsid w:val="25A81599"/>
    <w:rsid w:val="26C55A8E"/>
    <w:rsid w:val="29FC0803"/>
    <w:rsid w:val="2A922F77"/>
    <w:rsid w:val="2B991C74"/>
    <w:rsid w:val="2DFF215E"/>
    <w:rsid w:val="2EB35101"/>
    <w:rsid w:val="30562C99"/>
    <w:rsid w:val="306F2E4B"/>
    <w:rsid w:val="32C20977"/>
    <w:rsid w:val="34287076"/>
    <w:rsid w:val="3A8651EF"/>
    <w:rsid w:val="3CD06FEA"/>
    <w:rsid w:val="3D24494A"/>
    <w:rsid w:val="3D51281E"/>
    <w:rsid w:val="3D6E3694"/>
    <w:rsid w:val="40181D19"/>
    <w:rsid w:val="40A13ABC"/>
    <w:rsid w:val="41B61B84"/>
    <w:rsid w:val="452137A8"/>
    <w:rsid w:val="453A3A81"/>
    <w:rsid w:val="48E13D83"/>
    <w:rsid w:val="49136C40"/>
    <w:rsid w:val="49730929"/>
    <w:rsid w:val="4A391F00"/>
    <w:rsid w:val="4AD6546A"/>
    <w:rsid w:val="4AF926E1"/>
    <w:rsid w:val="4B045516"/>
    <w:rsid w:val="4B0823C7"/>
    <w:rsid w:val="4DCB537B"/>
    <w:rsid w:val="50733A95"/>
    <w:rsid w:val="52742DDF"/>
    <w:rsid w:val="53CE6B61"/>
    <w:rsid w:val="545A1E05"/>
    <w:rsid w:val="589B4449"/>
    <w:rsid w:val="59DF19A4"/>
    <w:rsid w:val="5F323C3A"/>
    <w:rsid w:val="60E21C25"/>
    <w:rsid w:val="62533AC2"/>
    <w:rsid w:val="62F063A2"/>
    <w:rsid w:val="65FB3579"/>
    <w:rsid w:val="66982C61"/>
    <w:rsid w:val="689B77AF"/>
    <w:rsid w:val="69544331"/>
    <w:rsid w:val="6A296AE5"/>
    <w:rsid w:val="6C9D0D2C"/>
    <w:rsid w:val="6D433682"/>
    <w:rsid w:val="6DC50BA0"/>
    <w:rsid w:val="6F251A88"/>
    <w:rsid w:val="6FFC03BA"/>
    <w:rsid w:val="711D0EB7"/>
    <w:rsid w:val="7698139D"/>
    <w:rsid w:val="79490FC0"/>
    <w:rsid w:val="7AFF4C44"/>
    <w:rsid w:val="7B011489"/>
    <w:rsid w:val="7DB859C6"/>
    <w:rsid w:val="7E7F0292"/>
    <w:rsid w:val="7EE36CA4"/>
    <w:rsid w:val="7FA14ADE"/>
    <w:rsid w:val="7FF847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4" w:semiHidden="0" w:name="heading 1"/>
    <w:lsdException w:qFormat="1" w:uiPriority="4" w:semiHidden="0" w:name="heading 2"/>
    <w:lsdException w:qFormat="1" w:uiPriority="4" w:semiHidden="0" w:name="heading 3"/>
    <w:lsdException w:qFormat="1" w:uiPriority="4" w:semiHidden="0" w:name="heading 4"/>
    <w:lsdException w:qFormat="1" w:uiPriority="4" w:semiHidden="0" w:name="heading 5"/>
    <w:lsdException w:qFormat="1" w:unhideWhenUsed="0" w:uiPriority="9" w:name="heading 6"/>
    <w:lsdException w:qFormat="1" w:unhideWhenUsed="0" w:uiPriority="9" w:name="heading 7"/>
    <w:lsdException w:qFormat="1" w:unhideWhenUsed="0" w:uiPriority="9" w:name="heading 8"/>
    <w:lsdException w:qFormat="1" w:unhideWhenUsed="0" w:uiPriority="9" w:name="heading 9"/>
    <w:lsdException w:qFormat="1" w:uiPriority="99" w:name="index 1"/>
    <w:lsdException w:qFormat="1" w:uiPriority="99" w:name="index 2"/>
    <w:lsdException w:qFormat="1" w:uiPriority="99" w:name="index 3"/>
    <w:lsdException w:qFormat="1" w:uiPriority="99" w:name="index 4"/>
    <w:lsdException w:qFormat="1" w:uiPriority="99" w:name="index 5"/>
    <w:lsdException w:qFormat="1" w:uiPriority="99" w:name="index 6"/>
    <w:lsdException w:qFormat="1" w:uiPriority="99" w:name="index 7"/>
    <w:lsdException w:qFormat="1" w:uiPriority="99" w:name="index 8"/>
    <w:lsdException w:qFormat="1" w:uiPriority="99" w:name="index 9"/>
    <w:lsdException w:qFormat="1" w:uiPriority="39" w:semiHidden="0" w:name="toc 1"/>
    <w:lsdException w:qFormat="1" w:uiPriority="39" w:semiHidden="0" w:name="toc 2"/>
    <w:lsdException w:qFormat="1" w:uiPriority="39" w:semiHidden="0" w:name="toc 3"/>
    <w:lsdException w:qFormat="1" w:uiPriority="39" w:name="toc 4"/>
    <w:lsdException w:qFormat="1" w:uiPriority="39" w:name="toc 5"/>
    <w:lsdException w:qFormat="1" w:uiPriority="39" w:name="toc 6"/>
    <w:lsdException w:qFormat="1" w:uiPriority="39" w:name="toc 7"/>
    <w:lsdException w:qFormat="1" w:uiPriority="39" w:name="toc 8"/>
    <w:lsdException w:qFormat="1" w:uiPriority="39" w:name="toc 9"/>
    <w:lsdException w:qFormat="1"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iPriority="99" w:name="index heading"/>
    <w:lsdException w:qFormat="1" w:uiPriority="35" w:name="caption"/>
    <w:lsdException w:qFormat="1" w:uiPriority="99" w:name="table of figures"/>
    <w:lsdException w:qFormat="1" w:uiPriority="99" w:name="envelope address"/>
    <w:lsdException w:qFormat="1" w:uiPriority="99" w:name="envelope return"/>
    <w:lsdException w:qFormat="1" w:uiPriority="99" w:semiHidden="0" w:name="footnote reference"/>
    <w:lsdException w:uiPriority="99" w:name="annotation reference"/>
    <w:lsdException w:uiPriority="99" w:name="line number"/>
    <w:lsdException w:uiPriority="99" w:name="page number"/>
    <w:lsdException w:qFormat="1" w:uiPriority="99" w:name="endnote reference"/>
    <w:lsdException w:qFormat="1" w:uiPriority="99" w:name="endnote text"/>
    <w:lsdException w:qFormat="1" w:uiPriority="99" w:name="table of authorities"/>
    <w:lsdException w:qFormat="1" w:uiPriority="99" w:name="macro"/>
    <w:lsdException w:qFormat="1" w:uiPriority="99" w:name="toa heading"/>
    <w:lsdException w:qFormat="1" w:uiPriority="99" w:name="List"/>
    <w:lsdException w:qFormat="1" w:uiPriority="9" w:semiHidden="0" w:name="List Bullet"/>
    <w:lsdException w:qFormat="1" w:uiPriority="9" w:semiHidden="0" w:name="List Number"/>
    <w:lsdException w:qFormat="1" w:uiPriority="99" w:name="List 2"/>
    <w:lsdException w:qFormat="1" w:uiPriority="99" w:name="List 3"/>
    <w:lsdException w:qFormat="1" w:uiPriority="99" w:name="List 4"/>
    <w:lsdException w:qFormat="1" w:uiPriority="99" w:name="List 5"/>
    <w:lsdException w:qFormat="1" w:uiPriority="99" w:name="List Bullet 2"/>
    <w:lsdException w:qFormat="1" w:uiPriority="99" w:name="List Bullet 3"/>
    <w:lsdException w:qFormat="1" w:uiPriority="99" w:name="List Bullet 4"/>
    <w:lsdException w:qFormat="1" w:uiPriority="99" w:name="List Bullet 5"/>
    <w:lsdException w:qFormat="1" w:uiPriority="99" w:name="List Number 2"/>
    <w:lsdException w:qFormat="1" w:uiPriority="99" w:name="List Number 3"/>
    <w:lsdException w:qFormat="1" w:uiPriority="99" w:name="List Number 4"/>
    <w:lsdException w:qFormat="1" w:uiPriority="99" w:name="List Number 5"/>
    <w:lsdException w:qFormat="1" w:unhideWhenUsed="0" w:uiPriority="1" w:semiHidden="0" w:name="Title"/>
    <w:lsdException w:qFormat="1" w:uiPriority="99" w:name="Closing"/>
    <w:lsdException w:qFormat="1" w:uiPriority="99" w:name="Signature"/>
    <w:lsdException w:qFormat="1" w:uiPriority="1" w:semiHidden="0" w:name="Default Paragraph Font"/>
    <w:lsdException w:qFormat="1" w:uiPriority="99" w:name="Body Text"/>
    <w:lsdException w:qFormat="1" w:uiPriority="99" w:name="Body Text Indent"/>
    <w:lsdException w:qFormat="1" w:uiPriority="99" w:name="List Continue"/>
    <w:lsdException w:qFormat="1" w:uiPriority="99" w:name="List Continue 2"/>
    <w:lsdException w:qFormat="1" w:uiPriority="99" w:name="List Continue 3"/>
    <w:lsdException w:qFormat="1" w:uiPriority="99" w:name="List Continue 4"/>
    <w:lsdException w:qFormat="1" w:uiPriority="99" w:name="List Continue 5"/>
    <w:lsdException w:qFormat="1" w:uiPriority="99" w:name="Message Header"/>
    <w:lsdException w:qFormat="1" w:uiPriority="18" w:name="Subtitle"/>
    <w:lsdException w:qFormat="1" w:uiPriority="99" w:name="Salutation"/>
    <w:lsdException w:qFormat="1" w:uiPriority="99" w:name="Date"/>
    <w:lsdException w:qFormat="1" w:uiPriority="99" w:name="Body Text First Indent"/>
    <w:lsdException w:qFormat="1" w:uiPriority="99" w:name="Body Text First Indent 2"/>
    <w:lsdException w:qFormat="1" w:uiPriority="99" w:name="Note Heading"/>
    <w:lsdException w:qFormat="1" w:uiPriority="99" w:name="Body Text 2"/>
    <w:lsdException w:qFormat="1" w:uiPriority="99" w:name="Body Text 3"/>
    <w:lsdException w:qFormat="1" w:uiPriority="99" w:name="Body Text Indent 2"/>
    <w:lsdException w:qFormat="1" w:uiPriority="99" w:name="Body Text Indent 3"/>
    <w:lsdException w:qFormat="1" w:uiPriority="99" w:name="Block Text"/>
    <w:lsdException w:qFormat="1" w:uiPriority="99" w:semiHidden="0" w:name="Hyperlink"/>
    <w:lsdException w:qFormat="1" w:uiPriority="99" w:name="FollowedHyperlink"/>
    <w:lsdException w:qFormat="1" w:uiPriority="22" w:semiHidden="0" w:name="Strong"/>
    <w:lsdException w:qFormat="1" w:uiPriority="20" w:semiHidden="0" w:name="Emphasis"/>
    <w:lsdException w:qFormat="1" w:uiPriority="99" w:name="Document Map"/>
    <w:lsdException w:qFormat="1" w:uiPriority="99" w:name="Plain Text"/>
    <w:lsdException w:qFormat="1" w:uiPriority="99" w:name="E-mail Signature"/>
    <w:lsdException w:qFormat="1" w:uiPriority="99" w:name="Normal (Web)"/>
    <w:lsdException w:uiPriority="99" w:name="HTML Acronym"/>
    <w:lsdException w:qFormat="1"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3"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480" w:lineRule="auto"/>
      <w:ind w:firstLine="720"/>
    </w:pPr>
    <w:rPr>
      <w:rFonts w:asciiTheme="minorHAnsi" w:hAnsiTheme="minorHAnsi" w:eastAsiaTheme="minorEastAsia" w:cstheme="minorBidi"/>
      <w:kern w:val="24"/>
      <w:sz w:val="24"/>
      <w:szCs w:val="24"/>
      <w:lang w:val="en-US" w:eastAsia="ja-JP" w:bidi="ar-SA"/>
    </w:rPr>
  </w:style>
  <w:style w:type="paragraph" w:styleId="3">
    <w:name w:val="heading 1"/>
    <w:basedOn w:val="1"/>
    <w:next w:val="1"/>
    <w:link w:val="95"/>
    <w:qFormat/>
    <w:uiPriority w:val="4"/>
    <w:pPr>
      <w:keepNext/>
      <w:keepLines/>
      <w:ind w:firstLine="0"/>
      <w:jc w:val="center"/>
      <w:outlineLvl w:val="0"/>
    </w:pPr>
    <w:rPr>
      <w:rFonts w:asciiTheme="majorHAnsi" w:hAnsiTheme="majorHAnsi" w:eastAsiaTheme="majorEastAsia" w:cstheme="majorBidi"/>
      <w:b/>
      <w:bCs/>
    </w:rPr>
  </w:style>
  <w:style w:type="paragraph" w:styleId="4">
    <w:name w:val="heading 2"/>
    <w:basedOn w:val="1"/>
    <w:next w:val="1"/>
    <w:link w:val="100"/>
    <w:unhideWhenUsed/>
    <w:qFormat/>
    <w:uiPriority w:val="4"/>
    <w:pPr>
      <w:keepNext/>
      <w:keepLines/>
      <w:ind w:firstLine="0"/>
      <w:outlineLvl w:val="1"/>
    </w:pPr>
    <w:rPr>
      <w:rFonts w:asciiTheme="majorHAnsi" w:hAnsiTheme="majorHAnsi" w:eastAsiaTheme="majorEastAsia" w:cstheme="majorBidi"/>
      <w:b/>
      <w:bCs/>
    </w:rPr>
  </w:style>
  <w:style w:type="paragraph" w:styleId="5">
    <w:name w:val="heading 3"/>
    <w:basedOn w:val="1"/>
    <w:next w:val="1"/>
    <w:link w:val="102"/>
    <w:unhideWhenUsed/>
    <w:qFormat/>
    <w:uiPriority w:val="4"/>
    <w:pPr>
      <w:keepNext/>
      <w:keepLines/>
      <w:outlineLvl w:val="2"/>
    </w:pPr>
    <w:rPr>
      <w:rFonts w:asciiTheme="majorHAnsi" w:hAnsiTheme="majorHAnsi" w:eastAsiaTheme="majorEastAsia" w:cstheme="majorBidi"/>
      <w:b/>
      <w:bCs/>
    </w:rPr>
  </w:style>
  <w:style w:type="paragraph" w:styleId="6">
    <w:name w:val="heading 4"/>
    <w:basedOn w:val="1"/>
    <w:next w:val="1"/>
    <w:link w:val="103"/>
    <w:unhideWhenUsed/>
    <w:qFormat/>
    <w:uiPriority w:val="4"/>
    <w:pPr>
      <w:keepNext/>
      <w:keepLines/>
      <w:outlineLvl w:val="3"/>
    </w:pPr>
    <w:rPr>
      <w:rFonts w:asciiTheme="majorHAnsi" w:hAnsiTheme="majorHAnsi" w:eastAsiaTheme="majorEastAsia" w:cstheme="majorBidi"/>
      <w:b/>
      <w:bCs/>
      <w:i/>
      <w:iCs/>
    </w:rPr>
  </w:style>
  <w:style w:type="paragraph" w:styleId="7">
    <w:name w:val="heading 5"/>
    <w:basedOn w:val="1"/>
    <w:next w:val="1"/>
    <w:link w:val="104"/>
    <w:unhideWhenUsed/>
    <w:qFormat/>
    <w:uiPriority w:val="4"/>
    <w:pPr>
      <w:keepNext/>
      <w:keepLines/>
      <w:outlineLvl w:val="4"/>
    </w:pPr>
    <w:rPr>
      <w:rFonts w:asciiTheme="majorHAnsi" w:hAnsiTheme="majorHAnsi" w:eastAsiaTheme="majorEastAsia" w:cstheme="majorBidi"/>
      <w:i/>
      <w:iCs/>
    </w:rPr>
  </w:style>
  <w:style w:type="paragraph" w:styleId="8">
    <w:name w:val="heading 6"/>
    <w:basedOn w:val="1"/>
    <w:next w:val="1"/>
    <w:link w:val="124"/>
    <w:semiHidden/>
    <w:qFormat/>
    <w:uiPriority w:val="9"/>
    <w:pPr>
      <w:keepNext/>
      <w:keepLines/>
      <w:spacing w:before="40"/>
      <w:ind w:firstLine="0"/>
      <w:outlineLvl w:val="5"/>
    </w:pPr>
    <w:rPr>
      <w:rFonts w:asciiTheme="majorHAnsi" w:hAnsiTheme="majorHAnsi" w:eastAsiaTheme="majorEastAsia" w:cstheme="majorBidi"/>
      <w:color w:val="6F6F6F" w:themeColor="accent1" w:themeShade="80"/>
    </w:rPr>
  </w:style>
  <w:style w:type="paragraph" w:styleId="9">
    <w:name w:val="heading 7"/>
    <w:basedOn w:val="1"/>
    <w:next w:val="1"/>
    <w:link w:val="125"/>
    <w:semiHidden/>
    <w:qFormat/>
    <w:uiPriority w:val="9"/>
    <w:pPr>
      <w:keepNext/>
      <w:keepLines/>
      <w:spacing w:before="40"/>
      <w:ind w:firstLine="0"/>
      <w:outlineLvl w:val="6"/>
    </w:pPr>
    <w:rPr>
      <w:rFonts w:asciiTheme="majorHAnsi" w:hAnsiTheme="majorHAnsi" w:eastAsiaTheme="majorEastAsia" w:cstheme="majorBidi"/>
      <w:i/>
      <w:iCs/>
      <w:color w:val="6F6F6F" w:themeColor="accent1" w:themeShade="80"/>
    </w:rPr>
  </w:style>
  <w:style w:type="paragraph" w:styleId="10">
    <w:name w:val="heading 8"/>
    <w:basedOn w:val="1"/>
    <w:next w:val="1"/>
    <w:link w:val="126"/>
    <w:semiHidden/>
    <w:qFormat/>
    <w:uiPriority w:val="9"/>
    <w:pPr>
      <w:keepNext/>
      <w:keepLines/>
      <w:spacing w:before="40"/>
      <w:ind w:firstLine="0"/>
      <w:outlineLvl w:val="7"/>
    </w:pPr>
    <w:rPr>
      <w:rFonts w:asciiTheme="majorHAnsi" w:hAnsiTheme="majorHAnsi" w:eastAsiaTheme="majorEastAsia" w:cstheme="majorBidi"/>
      <w:color w:val="262626" w:themeColor="text1" w:themeTint="D9"/>
      <w:sz w:val="21"/>
      <w:szCs w:val="21"/>
      <w14:textFill>
        <w14:solidFill>
          <w14:schemeClr w14:val="tx1">
            <w14:lumMod w14:val="85000"/>
            <w14:lumOff w14:val="15000"/>
          </w14:schemeClr>
        </w14:solidFill>
      </w14:textFill>
    </w:rPr>
  </w:style>
  <w:style w:type="paragraph" w:styleId="11">
    <w:name w:val="heading 9"/>
    <w:basedOn w:val="1"/>
    <w:next w:val="1"/>
    <w:link w:val="127"/>
    <w:semiHidden/>
    <w:qFormat/>
    <w:uiPriority w:val="9"/>
    <w:pPr>
      <w:keepNext/>
      <w:keepLines/>
      <w:spacing w:before="40"/>
      <w:ind w:firstLine="0"/>
      <w:outlineLvl w:val="8"/>
    </w:pPr>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character" w:default="1" w:styleId="88">
    <w:name w:val="Default Paragraph Font"/>
    <w:unhideWhenUsed/>
    <w:qFormat/>
    <w:uiPriority w:val="1"/>
  </w:style>
  <w:style w:type="table" w:default="1" w:styleId="86">
    <w:name w:val="Normal Table"/>
    <w:semiHidden/>
    <w:unhideWhenUsed/>
    <w:qFormat/>
    <w:uiPriority w:val="99"/>
    <w:tblPr>
      <w:tblCellMar>
        <w:top w:w="0" w:type="dxa"/>
        <w:left w:w="108" w:type="dxa"/>
        <w:bottom w:w="0" w:type="dxa"/>
        <w:right w:w="108" w:type="dxa"/>
      </w:tblCellMar>
    </w:tblPr>
  </w:style>
  <w:style w:type="paragraph" w:styleId="2">
    <w:name w:val="macro"/>
    <w:link w:val="133"/>
    <w:semiHidden/>
    <w:unhideWhenUsed/>
    <w:qFormat/>
    <w:uiPriority w:val="99"/>
    <w:pPr>
      <w:tabs>
        <w:tab w:val="left" w:pos="480"/>
        <w:tab w:val="left" w:pos="960"/>
        <w:tab w:val="left" w:pos="1440"/>
        <w:tab w:val="left" w:pos="1920"/>
        <w:tab w:val="left" w:pos="2400"/>
        <w:tab w:val="left" w:pos="2880"/>
        <w:tab w:val="left" w:pos="3360"/>
        <w:tab w:val="left" w:pos="3840"/>
        <w:tab w:val="left" w:pos="4320"/>
      </w:tabs>
      <w:spacing w:line="480" w:lineRule="auto"/>
    </w:pPr>
    <w:rPr>
      <w:rFonts w:ascii="Consolas" w:hAnsi="Consolas" w:cs="Consolas" w:eastAsiaTheme="minorEastAsia"/>
      <w:kern w:val="24"/>
      <w:lang w:val="en-US" w:eastAsia="ja-JP" w:bidi="ar-SA"/>
    </w:rPr>
  </w:style>
  <w:style w:type="paragraph" w:styleId="12">
    <w:name w:val="List 3"/>
    <w:basedOn w:val="1"/>
    <w:semiHidden/>
    <w:unhideWhenUsed/>
    <w:qFormat/>
    <w:uiPriority w:val="99"/>
    <w:pPr>
      <w:ind w:left="1080" w:firstLine="0"/>
      <w:contextualSpacing/>
    </w:pPr>
  </w:style>
  <w:style w:type="paragraph" w:styleId="13">
    <w:name w:val="toc 7"/>
    <w:basedOn w:val="1"/>
    <w:next w:val="1"/>
    <w:semiHidden/>
    <w:unhideWhenUsed/>
    <w:qFormat/>
    <w:uiPriority w:val="39"/>
    <w:pPr>
      <w:spacing w:after="100"/>
      <w:ind w:left="1440" w:firstLine="0"/>
    </w:pPr>
  </w:style>
  <w:style w:type="paragraph" w:styleId="14">
    <w:name w:val="List Number 2"/>
    <w:basedOn w:val="1"/>
    <w:semiHidden/>
    <w:unhideWhenUsed/>
    <w:qFormat/>
    <w:uiPriority w:val="99"/>
    <w:pPr>
      <w:numPr>
        <w:ilvl w:val="0"/>
        <w:numId w:val="1"/>
      </w:numPr>
      <w:ind w:firstLine="0"/>
      <w:contextualSpacing/>
    </w:pPr>
  </w:style>
  <w:style w:type="paragraph" w:styleId="15">
    <w:name w:val="table of authorities"/>
    <w:basedOn w:val="1"/>
    <w:next w:val="1"/>
    <w:semiHidden/>
    <w:unhideWhenUsed/>
    <w:qFormat/>
    <w:uiPriority w:val="99"/>
    <w:pPr>
      <w:ind w:left="240" w:firstLine="0"/>
    </w:pPr>
  </w:style>
  <w:style w:type="paragraph" w:styleId="16">
    <w:name w:val="Note Heading"/>
    <w:basedOn w:val="1"/>
    <w:next w:val="1"/>
    <w:link w:val="135"/>
    <w:semiHidden/>
    <w:unhideWhenUsed/>
    <w:qFormat/>
    <w:uiPriority w:val="99"/>
    <w:pPr>
      <w:spacing w:line="240" w:lineRule="auto"/>
      <w:ind w:firstLine="0"/>
    </w:pPr>
  </w:style>
  <w:style w:type="paragraph" w:styleId="17">
    <w:name w:val="List Bullet 4"/>
    <w:basedOn w:val="1"/>
    <w:semiHidden/>
    <w:unhideWhenUsed/>
    <w:qFormat/>
    <w:uiPriority w:val="99"/>
    <w:pPr>
      <w:numPr>
        <w:ilvl w:val="0"/>
        <w:numId w:val="2"/>
      </w:numPr>
      <w:ind w:firstLine="0"/>
      <w:contextualSpacing/>
    </w:pPr>
  </w:style>
  <w:style w:type="paragraph" w:styleId="18">
    <w:name w:val="index 8"/>
    <w:basedOn w:val="1"/>
    <w:next w:val="1"/>
    <w:semiHidden/>
    <w:unhideWhenUsed/>
    <w:qFormat/>
    <w:uiPriority w:val="99"/>
    <w:pPr>
      <w:spacing w:line="240" w:lineRule="auto"/>
      <w:ind w:left="1920" w:firstLine="0"/>
    </w:pPr>
  </w:style>
  <w:style w:type="paragraph" w:styleId="19">
    <w:name w:val="E-mail Signature"/>
    <w:basedOn w:val="1"/>
    <w:link w:val="120"/>
    <w:semiHidden/>
    <w:unhideWhenUsed/>
    <w:qFormat/>
    <w:uiPriority w:val="99"/>
    <w:pPr>
      <w:spacing w:line="240" w:lineRule="auto"/>
      <w:ind w:firstLine="0"/>
    </w:pPr>
  </w:style>
  <w:style w:type="paragraph" w:styleId="20">
    <w:name w:val="List Number"/>
    <w:basedOn w:val="1"/>
    <w:unhideWhenUsed/>
    <w:qFormat/>
    <w:uiPriority w:val="9"/>
    <w:pPr>
      <w:numPr>
        <w:ilvl w:val="0"/>
        <w:numId w:val="3"/>
      </w:numPr>
      <w:contextualSpacing/>
    </w:pPr>
  </w:style>
  <w:style w:type="paragraph" w:styleId="21">
    <w:name w:val="Normal Indent"/>
    <w:basedOn w:val="1"/>
    <w:semiHidden/>
    <w:unhideWhenUsed/>
    <w:qFormat/>
    <w:uiPriority w:val="99"/>
    <w:pPr>
      <w:ind w:left="720" w:firstLine="0"/>
    </w:pPr>
  </w:style>
  <w:style w:type="paragraph" w:styleId="22">
    <w:name w:val="caption"/>
    <w:basedOn w:val="1"/>
    <w:next w:val="1"/>
    <w:semiHidden/>
    <w:unhideWhenUsed/>
    <w:qFormat/>
    <w:uiPriority w:val="35"/>
    <w:pPr>
      <w:spacing w:after="200" w:line="240" w:lineRule="auto"/>
      <w:ind w:firstLine="0"/>
    </w:pPr>
    <w:rPr>
      <w:i/>
      <w:iCs/>
      <w:color w:val="000000" w:themeColor="text2"/>
      <w:sz w:val="18"/>
      <w:szCs w:val="18"/>
      <w14:textFill>
        <w14:solidFill>
          <w14:schemeClr w14:val="tx2"/>
        </w14:solidFill>
      </w14:textFill>
    </w:rPr>
  </w:style>
  <w:style w:type="paragraph" w:styleId="23">
    <w:name w:val="index 5"/>
    <w:basedOn w:val="1"/>
    <w:next w:val="1"/>
    <w:semiHidden/>
    <w:unhideWhenUsed/>
    <w:qFormat/>
    <w:uiPriority w:val="99"/>
    <w:pPr>
      <w:spacing w:line="240" w:lineRule="auto"/>
      <w:ind w:left="1200" w:firstLine="0"/>
    </w:pPr>
  </w:style>
  <w:style w:type="paragraph" w:styleId="24">
    <w:name w:val="List Bullet"/>
    <w:basedOn w:val="1"/>
    <w:unhideWhenUsed/>
    <w:qFormat/>
    <w:uiPriority w:val="9"/>
    <w:pPr>
      <w:numPr>
        <w:ilvl w:val="0"/>
        <w:numId w:val="4"/>
      </w:numPr>
      <w:contextualSpacing/>
    </w:pPr>
  </w:style>
  <w:style w:type="paragraph" w:styleId="25">
    <w:name w:val="envelope address"/>
    <w:basedOn w:val="1"/>
    <w:semiHidden/>
    <w:unhideWhenUsed/>
    <w:qFormat/>
    <w:uiPriority w:val="99"/>
    <w:pPr>
      <w:framePr w:w="7920" w:h="1980" w:hRule="exact" w:hSpace="180" w:wrap="around" w:vAnchor="margin" w:hAnchor="page" w:xAlign="center" w:yAlign="bottom"/>
      <w:spacing w:line="240" w:lineRule="auto"/>
      <w:ind w:left="2880" w:firstLine="0"/>
    </w:pPr>
    <w:rPr>
      <w:rFonts w:asciiTheme="majorHAnsi" w:hAnsiTheme="majorHAnsi" w:eastAsiaTheme="majorEastAsia" w:cstheme="majorBidi"/>
    </w:rPr>
  </w:style>
  <w:style w:type="paragraph" w:styleId="26">
    <w:name w:val="Document Map"/>
    <w:basedOn w:val="1"/>
    <w:link w:val="119"/>
    <w:semiHidden/>
    <w:unhideWhenUsed/>
    <w:qFormat/>
    <w:uiPriority w:val="99"/>
    <w:pPr>
      <w:spacing w:line="240" w:lineRule="auto"/>
      <w:ind w:firstLine="0"/>
    </w:pPr>
    <w:rPr>
      <w:rFonts w:ascii="Segoe UI" w:hAnsi="Segoe UI" w:cs="Segoe UI"/>
      <w:sz w:val="16"/>
      <w:szCs w:val="16"/>
    </w:rPr>
  </w:style>
  <w:style w:type="paragraph" w:styleId="27">
    <w:name w:val="toa heading"/>
    <w:basedOn w:val="1"/>
    <w:next w:val="1"/>
    <w:semiHidden/>
    <w:unhideWhenUsed/>
    <w:qFormat/>
    <w:uiPriority w:val="99"/>
    <w:pPr>
      <w:spacing w:before="120"/>
      <w:ind w:firstLine="0"/>
    </w:pPr>
    <w:rPr>
      <w:rFonts w:asciiTheme="majorHAnsi" w:hAnsiTheme="majorHAnsi" w:eastAsiaTheme="majorEastAsia" w:cstheme="majorBidi"/>
      <w:b/>
      <w:bCs/>
    </w:rPr>
  </w:style>
  <w:style w:type="paragraph" w:styleId="28">
    <w:name w:val="annotation text"/>
    <w:basedOn w:val="1"/>
    <w:link w:val="116"/>
    <w:semiHidden/>
    <w:unhideWhenUsed/>
    <w:qFormat/>
    <w:uiPriority w:val="99"/>
    <w:pPr>
      <w:spacing w:line="240" w:lineRule="auto"/>
      <w:ind w:firstLine="0"/>
    </w:pPr>
    <w:rPr>
      <w:sz w:val="20"/>
      <w:szCs w:val="20"/>
    </w:rPr>
  </w:style>
  <w:style w:type="paragraph" w:styleId="29">
    <w:name w:val="index 6"/>
    <w:basedOn w:val="1"/>
    <w:next w:val="1"/>
    <w:semiHidden/>
    <w:unhideWhenUsed/>
    <w:qFormat/>
    <w:uiPriority w:val="99"/>
    <w:pPr>
      <w:spacing w:line="240" w:lineRule="auto"/>
      <w:ind w:left="1440" w:firstLine="0"/>
    </w:pPr>
  </w:style>
  <w:style w:type="paragraph" w:styleId="30">
    <w:name w:val="Salutation"/>
    <w:basedOn w:val="1"/>
    <w:next w:val="1"/>
    <w:link w:val="139"/>
    <w:semiHidden/>
    <w:unhideWhenUsed/>
    <w:qFormat/>
    <w:uiPriority w:val="99"/>
    <w:pPr>
      <w:ind w:firstLine="0"/>
    </w:pPr>
  </w:style>
  <w:style w:type="paragraph" w:styleId="31">
    <w:name w:val="Body Text 3"/>
    <w:basedOn w:val="1"/>
    <w:link w:val="109"/>
    <w:semiHidden/>
    <w:unhideWhenUsed/>
    <w:qFormat/>
    <w:uiPriority w:val="99"/>
    <w:pPr>
      <w:spacing w:after="120"/>
      <w:ind w:firstLine="0"/>
    </w:pPr>
    <w:rPr>
      <w:sz w:val="16"/>
      <w:szCs w:val="16"/>
    </w:rPr>
  </w:style>
  <w:style w:type="paragraph" w:styleId="32">
    <w:name w:val="Closing"/>
    <w:basedOn w:val="1"/>
    <w:link w:val="115"/>
    <w:semiHidden/>
    <w:unhideWhenUsed/>
    <w:qFormat/>
    <w:uiPriority w:val="99"/>
    <w:pPr>
      <w:spacing w:line="240" w:lineRule="auto"/>
      <w:ind w:left="4320" w:firstLine="0"/>
    </w:pPr>
  </w:style>
  <w:style w:type="paragraph" w:styleId="33">
    <w:name w:val="List Bullet 3"/>
    <w:basedOn w:val="1"/>
    <w:semiHidden/>
    <w:unhideWhenUsed/>
    <w:qFormat/>
    <w:uiPriority w:val="99"/>
    <w:pPr>
      <w:numPr>
        <w:ilvl w:val="0"/>
        <w:numId w:val="5"/>
      </w:numPr>
      <w:ind w:firstLine="0"/>
      <w:contextualSpacing/>
    </w:pPr>
  </w:style>
  <w:style w:type="paragraph" w:styleId="34">
    <w:name w:val="Body Text"/>
    <w:basedOn w:val="1"/>
    <w:link w:val="107"/>
    <w:semiHidden/>
    <w:unhideWhenUsed/>
    <w:qFormat/>
    <w:uiPriority w:val="99"/>
    <w:pPr>
      <w:spacing w:after="120"/>
      <w:ind w:firstLine="0"/>
    </w:pPr>
  </w:style>
  <w:style w:type="paragraph" w:styleId="35">
    <w:name w:val="Body Text Indent"/>
    <w:basedOn w:val="1"/>
    <w:link w:val="111"/>
    <w:semiHidden/>
    <w:unhideWhenUsed/>
    <w:qFormat/>
    <w:uiPriority w:val="99"/>
    <w:pPr>
      <w:spacing w:after="120"/>
      <w:ind w:left="360" w:firstLine="0"/>
    </w:pPr>
  </w:style>
  <w:style w:type="paragraph" w:styleId="36">
    <w:name w:val="List Number 3"/>
    <w:basedOn w:val="1"/>
    <w:semiHidden/>
    <w:unhideWhenUsed/>
    <w:qFormat/>
    <w:uiPriority w:val="99"/>
    <w:pPr>
      <w:numPr>
        <w:ilvl w:val="0"/>
        <w:numId w:val="6"/>
      </w:numPr>
      <w:ind w:firstLine="0"/>
      <w:contextualSpacing/>
    </w:pPr>
  </w:style>
  <w:style w:type="paragraph" w:styleId="37">
    <w:name w:val="List 2"/>
    <w:basedOn w:val="1"/>
    <w:semiHidden/>
    <w:unhideWhenUsed/>
    <w:qFormat/>
    <w:uiPriority w:val="99"/>
    <w:pPr>
      <w:ind w:left="720" w:firstLine="0"/>
      <w:contextualSpacing/>
    </w:pPr>
  </w:style>
  <w:style w:type="paragraph" w:styleId="38">
    <w:name w:val="List Continue"/>
    <w:basedOn w:val="1"/>
    <w:semiHidden/>
    <w:unhideWhenUsed/>
    <w:qFormat/>
    <w:uiPriority w:val="99"/>
    <w:pPr>
      <w:spacing w:after="120"/>
      <w:ind w:left="360" w:firstLine="0"/>
      <w:contextualSpacing/>
    </w:pPr>
  </w:style>
  <w:style w:type="paragraph" w:styleId="39">
    <w:name w:val="Block Text"/>
    <w:basedOn w:val="1"/>
    <w:semiHidden/>
    <w:unhideWhenUsed/>
    <w:qFormat/>
    <w:uiPriority w:val="99"/>
    <w:pPr>
      <w:pBdr>
        <w:top w:val="single" w:color="DDDDDD" w:themeColor="accent1" w:sz="2" w:space="10"/>
        <w:left w:val="single" w:color="DDDDDD" w:themeColor="accent1" w:sz="2" w:space="10"/>
        <w:bottom w:val="single" w:color="DDDDDD" w:themeColor="accent1" w:sz="2" w:space="10"/>
        <w:right w:val="single" w:color="DDDDDD" w:themeColor="accent1" w:sz="2" w:space="10"/>
      </w:pBdr>
      <w:ind w:left="1152" w:right="1152" w:firstLine="0"/>
    </w:pPr>
    <w:rPr>
      <w:i/>
      <w:iCs/>
      <w:color w:val="DDDDDD" w:themeColor="accent1"/>
      <w14:textFill>
        <w14:solidFill>
          <w14:schemeClr w14:val="accent1"/>
        </w14:solidFill>
      </w14:textFill>
    </w:rPr>
  </w:style>
  <w:style w:type="paragraph" w:styleId="40">
    <w:name w:val="List Bullet 2"/>
    <w:basedOn w:val="1"/>
    <w:semiHidden/>
    <w:unhideWhenUsed/>
    <w:qFormat/>
    <w:uiPriority w:val="99"/>
    <w:pPr>
      <w:numPr>
        <w:ilvl w:val="0"/>
        <w:numId w:val="7"/>
      </w:numPr>
      <w:ind w:firstLine="0"/>
      <w:contextualSpacing/>
    </w:pPr>
  </w:style>
  <w:style w:type="paragraph" w:styleId="41">
    <w:name w:val="HTML Address"/>
    <w:basedOn w:val="1"/>
    <w:link w:val="128"/>
    <w:semiHidden/>
    <w:unhideWhenUsed/>
    <w:qFormat/>
    <w:uiPriority w:val="99"/>
    <w:pPr>
      <w:spacing w:line="240" w:lineRule="auto"/>
      <w:ind w:firstLine="0"/>
    </w:pPr>
    <w:rPr>
      <w:i/>
      <w:iCs/>
    </w:rPr>
  </w:style>
  <w:style w:type="paragraph" w:styleId="42">
    <w:name w:val="index 4"/>
    <w:basedOn w:val="1"/>
    <w:next w:val="1"/>
    <w:semiHidden/>
    <w:unhideWhenUsed/>
    <w:qFormat/>
    <w:uiPriority w:val="99"/>
    <w:pPr>
      <w:spacing w:line="240" w:lineRule="auto"/>
      <w:ind w:left="960" w:firstLine="0"/>
    </w:pPr>
  </w:style>
  <w:style w:type="paragraph" w:styleId="43">
    <w:name w:val="toc 5"/>
    <w:basedOn w:val="1"/>
    <w:next w:val="1"/>
    <w:semiHidden/>
    <w:unhideWhenUsed/>
    <w:qFormat/>
    <w:uiPriority w:val="39"/>
    <w:pPr>
      <w:spacing w:after="100"/>
      <w:ind w:left="960" w:firstLine="0"/>
    </w:pPr>
  </w:style>
  <w:style w:type="paragraph" w:styleId="44">
    <w:name w:val="toc 3"/>
    <w:basedOn w:val="1"/>
    <w:next w:val="1"/>
    <w:unhideWhenUsed/>
    <w:qFormat/>
    <w:uiPriority w:val="39"/>
    <w:pPr>
      <w:spacing w:after="100"/>
      <w:ind w:left="480"/>
    </w:pPr>
  </w:style>
  <w:style w:type="paragraph" w:styleId="45">
    <w:name w:val="Plain Text"/>
    <w:basedOn w:val="1"/>
    <w:link w:val="136"/>
    <w:semiHidden/>
    <w:unhideWhenUsed/>
    <w:qFormat/>
    <w:uiPriority w:val="99"/>
    <w:pPr>
      <w:spacing w:line="240" w:lineRule="auto"/>
      <w:ind w:firstLine="0"/>
    </w:pPr>
    <w:rPr>
      <w:rFonts w:ascii="Consolas" w:hAnsi="Consolas" w:cs="Consolas"/>
      <w:sz w:val="21"/>
      <w:szCs w:val="21"/>
    </w:rPr>
  </w:style>
  <w:style w:type="paragraph" w:styleId="46">
    <w:name w:val="List Bullet 5"/>
    <w:basedOn w:val="1"/>
    <w:semiHidden/>
    <w:unhideWhenUsed/>
    <w:qFormat/>
    <w:uiPriority w:val="99"/>
    <w:pPr>
      <w:numPr>
        <w:ilvl w:val="0"/>
        <w:numId w:val="8"/>
      </w:numPr>
      <w:ind w:firstLine="0"/>
      <w:contextualSpacing/>
    </w:pPr>
  </w:style>
  <w:style w:type="paragraph" w:styleId="47">
    <w:name w:val="List Number 4"/>
    <w:basedOn w:val="1"/>
    <w:semiHidden/>
    <w:unhideWhenUsed/>
    <w:qFormat/>
    <w:uiPriority w:val="99"/>
    <w:pPr>
      <w:numPr>
        <w:ilvl w:val="0"/>
        <w:numId w:val="9"/>
      </w:numPr>
      <w:ind w:firstLine="0"/>
      <w:contextualSpacing/>
    </w:pPr>
  </w:style>
  <w:style w:type="paragraph" w:styleId="48">
    <w:name w:val="toc 8"/>
    <w:basedOn w:val="1"/>
    <w:next w:val="1"/>
    <w:semiHidden/>
    <w:unhideWhenUsed/>
    <w:qFormat/>
    <w:uiPriority w:val="39"/>
    <w:pPr>
      <w:spacing w:after="100"/>
      <w:ind w:left="1680" w:firstLine="0"/>
    </w:pPr>
  </w:style>
  <w:style w:type="paragraph" w:styleId="49">
    <w:name w:val="index 3"/>
    <w:basedOn w:val="1"/>
    <w:next w:val="1"/>
    <w:semiHidden/>
    <w:unhideWhenUsed/>
    <w:qFormat/>
    <w:uiPriority w:val="99"/>
    <w:pPr>
      <w:spacing w:line="240" w:lineRule="auto"/>
      <w:ind w:left="720" w:firstLine="0"/>
    </w:pPr>
  </w:style>
  <w:style w:type="paragraph" w:styleId="50">
    <w:name w:val="Date"/>
    <w:basedOn w:val="1"/>
    <w:next w:val="1"/>
    <w:link w:val="118"/>
    <w:semiHidden/>
    <w:unhideWhenUsed/>
    <w:qFormat/>
    <w:uiPriority w:val="99"/>
    <w:pPr>
      <w:ind w:firstLine="0"/>
    </w:pPr>
  </w:style>
  <w:style w:type="paragraph" w:styleId="51">
    <w:name w:val="Body Text Indent 2"/>
    <w:basedOn w:val="1"/>
    <w:link w:val="113"/>
    <w:semiHidden/>
    <w:unhideWhenUsed/>
    <w:qFormat/>
    <w:uiPriority w:val="99"/>
    <w:pPr>
      <w:spacing w:after="120"/>
      <w:ind w:left="360" w:firstLine="0"/>
    </w:pPr>
  </w:style>
  <w:style w:type="paragraph" w:styleId="52">
    <w:name w:val="List Continue 5"/>
    <w:basedOn w:val="1"/>
    <w:semiHidden/>
    <w:unhideWhenUsed/>
    <w:qFormat/>
    <w:uiPriority w:val="99"/>
    <w:pPr>
      <w:spacing w:after="120"/>
      <w:ind w:left="1800" w:firstLine="0"/>
      <w:contextualSpacing/>
    </w:pPr>
  </w:style>
  <w:style w:type="paragraph" w:styleId="53">
    <w:name w:val="Balloon Text"/>
    <w:basedOn w:val="1"/>
    <w:link w:val="105"/>
    <w:semiHidden/>
    <w:unhideWhenUsed/>
    <w:qFormat/>
    <w:uiPriority w:val="99"/>
    <w:pPr>
      <w:spacing w:line="240" w:lineRule="auto"/>
      <w:ind w:firstLine="0"/>
    </w:pPr>
    <w:rPr>
      <w:rFonts w:ascii="Segoe UI" w:hAnsi="Segoe UI" w:cs="Segoe UI"/>
      <w:sz w:val="18"/>
      <w:szCs w:val="18"/>
    </w:rPr>
  </w:style>
  <w:style w:type="paragraph" w:styleId="54">
    <w:name w:val="footer"/>
    <w:basedOn w:val="1"/>
    <w:link w:val="122"/>
    <w:unhideWhenUsed/>
    <w:qFormat/>
    <w:uiPriority w:val="99"/>
    <w:pPr>
      <w:tabs>
        <w:tab w:val="center" w:pos="4680"/>
        <w:tab w:val="right" w:pos="9360"/>
      </w:tabs>
      <w:spacing w:line="240" w:lineRule="auto"/>
      <w:ind w:firstLine="0"/>
    </w:pPr>
  </w:style>
  <w:style w:type="paragraph" w:styleId="55">
    <w:name w:val="envelope return"/>
    <w:basedOn w:val="1"/>
    <w:semiHidden/>
    <w:unhideWhenUsed/>
    <w:qFormat/>
    <w:uiPriority w:val="99"/>
    <w:pPr>
      <w:spacing w:line="240" w:lineRule="auto"/>
      <w:ind w:firstLine="0"/>
    </w:pPr>
    <w:rPr>
      <w:rFonts w:asciiTheme="majorHAnsi" w:hAnsiTheme="majorHAnsi" w:eastAsiaTheme="majorEastAsia" w:cstheme="majorBidi"/>
      <w:sz w:val="20"/>
      <w:szCs w:val="20"/>
    </w:rPr>
  </w:style>
  <w:style w:type="paragraph" w:styleId="56">
    <w:name w:val="header"/>
    <w:basedOn w:val="1"/>
    <w:link w:val="97"/>
    <w:unhideWhenUsed/>
    <w:qFormat/>
    <w:uiPriority w:val="99"/>
    <w:pPr>
      <w:spacing w:line="240" w:lineRule="auto"/>
      <w:ind w:firstLine="0"/>
    </w:pPr>
  </w:style>
  <w:style w:type="paragraph" w:styleId="57">
    <w:name w:val="Signature"/>
    <w:basedOn w:val="1"/>
    <w:link w:val="140"/>
    <w:semiHidden/>
    <w:unhideWhenUsed/>
    <w:qFormat/>
    <w:uiPriority w:val="99"/>
    <w:pPr>
      <w:spacing w:line="240" w:lineRule="auto"/>
      <w:ind w:left="4320" w:firstLine="0"/>
    </w:pPr>
  </w:style>
  <w:style w:type="paragraph" w:styleId="58">
    <w:name w:val="toc 1"/>
    <w:basedOn w:val="1"/>
    <w:next w:val="1"/>
    <w:unhideWhenUsed/>
    <w:qFormat/>
    <w:uiPriority w:val="39"/>
    <w:pPr>
      <w:spacing w:after="100"/>
    </w:pPr>
  </w:style>
  <w:style w:type="paragraph" w:styleId="59">
    <w:name w:val="List Continue 4"/>
    <w:basedOn w:val="1"/>
    <w:semiHidden/>
    <w:unhideWhenUsed/>
    <w:qFormat/>
    <w:uiPriority w:val="99"/>
    <w:pPr>
      <w:spacing w:after="120"/>
      <w:ind w:left="1440" w:firstLine="0"/>
      <w:contextualSpacing/>
    </w:pPr>
  </w:style>
  <w:style w:type="paragraph" w:styleId="60">
    <w:name w:val="toc 4"/>
    <w:basedOn w:val="1"/>
    <w:next w:val="1"/>
    <w:semiHidden/>
    <w:unhideWhenUsed/>
    <w:qFormat/>
    <w:uiPriority w:val="39"/>
    <w:pPr>
      <w:spacing w:after="100"/>
      <w:ind w:left="720" w:firstLine="0"/>
    </w:pPr>
  </w:style>
  <w:style w:type="paragraph" w:styleId="61">
    <w:name w:val="index heading"/>
    <w:basedOn w:val="1"/>
    <w:next w:val="62"/>
    <w:semiHidden/>
    <w:unhideWhenUsed/>
    <w:qFormat/>
    <w:uiPriority w:val="99"/>
    <w:pPr>
      <w:ind w:firstLine="0"/>
    </w:pPr>
    <w:rPr>
      <w:rFonts w:asciiTheme="majorHAnsi" w:hAnsiTheme="majorHAnsi" w:eastAsiaTheme="majorEastAsia" w:cstheme="majorBidi"/>
      <w:b/>
      <w:bCs/>
    </w:rPr>
  </w:style>
  <w:style w:type="paragraph" w:styleId="62">
    <w:name w:val="index 1"/>
    <w:basedOn w:val="1"/>
    <w:next w:val="1"/>
    <w:semiHidden/>
    <w:unhideWhenUsed/>
    <w:qFormat/>
    <w:uiPriority w:val="99"/>
    <w:pPr>
      <w:spacing w:line="240" w:lineRule="auto"/>
      <w:ind w:left="240" w:firstLine="0"/>
    </w:pPr>
  </w:style>
  <w:style w:type="paragraph" w:styleId="63">
    <w:name w:val="List Number 5"/>
    <w:basedOn w:val="1"/>
    <w:semiHidden/>
    <w:unhideWhenUsed/>
    <w:qFormat/>
    <w:uiPriority w:val="99"/>
    <w:pPr>
      <w:numPr>
        <w:ilvl w:val="0"/>
        <w:numId w:val="10"/>
      </w:numPr>
      <w:ind w:firstLine="0"/>
      <w:contextualSpacing/>
    </w:pPr>
  </w:style>
  <w:style w:type="paragraph" w:styleId="64">
    <w:name w:val="List"/>
    <w:basedOn w:val="1"/>
    <w:semiHidden/>
    <w:unhideWhenUsed/>
    <w:qFormat/>
    <w:uiPriority w:val="99"/>
    <w:pPr>
      <w:ind w:left="360" w:firstLine="0"/>
      <w:contextualSpacing/>
    </w:pPr>
  </w:style>
  <w:style w:type="paragraph" w:styleId="65">
    <w:name w:val="footnote text"/>
    <w:basedOn w:val="1"/>
    <w:link w:val="121"/>
    <w:semiHidden/>
    <w:unhideWhenUsed/>
    <w:qFormat/>
    <w:uiPriority w:val="99"/>
    <w:pPr>
      <w:spacing w:line="240" w:lineRule="auto"/>
    </w:pPr>
    <w:rPr>
      <w:sz w:val="20"/>
      <w:szCs w:val="20"/>
    </w:rPr>
  </w:style>
  <w:style w:type="paragraph" w:styleId="66">
    <w:name w:val="toc 6"/>
    <w:basedOn w:val="1"/>
    <w:next w:val="1"/>
    <w:semiHidden/>
    <w:unhideWhenUsed/>
    <w:qFormat/>
    <w:uiPriority w:val="39"/>
    <w:pPr>
      <w:spacing w:after="100"/>
      <w:ind w:left="1200" w:firstLine="0"/>
    </w:pPr>
  </w:style>
  <w:style w:type="paragraph" w:styleId="67">
    <w:name w:val="List 5"/>
    <w:basedOn w:val="1"/>
    <w:semiHidden/>
    <w:unhideWhenUsed/>
    <w:qFormat/>
    <w:uiPriority w:val="99"/>
    <w:pPr>
      <w:ind w:left="1800" w:firstLine="0"/>
      <w:contextualSpacing/>
    </w:pPr>
  </w:style>
  <w:style w:type="paragraph" w:styleId="68">
    <w:name w:val="Body Text Indent 3"/>
    <w:basedOn w:val="1"/>
    <w:link w:val="114"/>
    <w:semiHidden/>
    <w:unhideWhenUsed/>
    <w:qFormat/>
    <w:uiPriority w:val="99"/>
    <w:pPr>
      <w:spacing w:after="120"/>
      <w:ind w:left="360" w:firstLine="0"/>
    </w:pPr>
    <w:rPr>
      <w:sz w:val="16"/>
      <w:szCs w:val="16"/>
    </w:rPr>
  </w:style>
  <w:style w:type="paragraph" w:styleId="69">
    <w:name w:val="index 7"/>
    <w:basedOn w:val="1"/>
    <w:next w:val="1"/>
    <w:semiHidden/>
    <w:unhideWhenUsed/>
    <w:qFormat/>
    <w:uiPriority w:val="99"/>
    <w:pPr>
      <w:spacing w:line="240" w:lineRule="auto"/>
      <w:ind w:left="1680" w:firstLine="0"/>
    </w:pPr>
  </w:style>
  <w:style w:type="paragraph" w:styleId="70">
    <w:name w:val="index 9"/>
    <w:basedOn w:val="1"/>
    <w:next w:val="1"/>
    <w:semiHidden/>
    <w:unhideWhenUsed/>
    <w:qFormat/>
    <w:uiPriority w:val="99"/>
    <w:pPr>
      <w:spacing w:line="240" w:lineRule="auto"/>
      <w:ind w:left="2160" w:firstLine="0"/>
    </w:pPr>
  </w:style>
  <w:style w:type="paragraph" w:styleId="71">
    <w:name w:val="table of figures"/>
    <w:basedOn w:val="1"/>
    <w:next w:val="1"/>
    <w:semiHidden/>
    <w:unhideWhenUsed/>
    <w:qFormat/>
    <w:uiPriority w:val="99"/>
    <w:pPr>
      <w:ind w:firstLine="0"/>
    </w:pPr>
  </w:style>
  <w:style w:type="paragraph" w:styleId="72">
    <w:name w:val="toc 2"/>
    <w:basedOn w:val="1"/>
    <w:next w:val="1"/>
    <w:unhideWhenUsed/>
    <w:qFormat/>
    <w:uiPriority w:val="39"/>
    <w:pPr>
      <w:spacing w:after="100"/>
      <w:ind w:left="240"/>
    </w:pPr>
  </w:style>
  <w:style w:type="paragraph" w:styleId="73">
    <w:name w:val="toc 9"/>
    <w:basedOn w:val="1"/>
    <w:next w:val="1"/>
    <w:semiHidden/>
    <w:unhideWhenUsed/>
    <w:qFormat/>
    <w:uiPriority w:val="39"/>
    <w:pPr>
      <w:spacing w:after="100"/>
      <w:ind w:left="1920" w:firstLine="0"/>
    </w:pPr>
  </w:style>
  <w:style w:type="paragraph" w:styleId="74">
    <w:name w:val="Body Text 2"/>
    <w:basedOn w:val="1"/>
    <w:link w:val="108"/>
    <w:semiHidden/>
    <w:unhideWhenUsed/>
    <w:qFormat/>
    <w:uiPriority w:val="99"/>
    <w:pPr>
      <w:spacing w:after="120"/>
      <w:ind w:firstLine="0"/>
    </w:pPr>
  </w:style>
  <w:style w:type="paragraph" w:styleId="75">
    <w:name w:val="List 4"/>
    <w:basedOn w:val="1"/>
    <w:semiHidden/>
    <w:unhideWhenUsed/>
    <w:qFormat/>
    <w:uiPriority w:val="99"/>
    <w:pPr>
      <w:ind w:left="1440" w:firstLine="0"/>
      <w:contextualSpacing/>
    </w:pPr>
  </w:style>
  <w:style w:type="paragraph" w:styleId="76">
    <w:name w:val="List Continue 2"/>
    <w:basedOn w:val="1"/>
    <w:semiHidden/>
    <w:unhideWhenUsed/>
    <w:qFormat/>
    <w:uiPriority w:val="99"/>
    <w:pPr>
      <w:spacing w:after="120"/>
      <w:ind w:left="720" w:firstLine="0"/>
      <w:contextualSpacing/>
    </w:pPr>
  </w:style>
  <w:style w:type="paragraph" w:styleId="77">
    <w:name w:val="Message Header"/>
    <w:basedOn w:val="1"/>
    <w:link w:val="134"/>
    <w:semiHidden/>
    <w:unhideWhenUsed/>
    <w:qFormat/>
    <w:uiPriority w:val="99"/>
    <w:pPr>
      <w:pBdr>
        <w:top w:val="single" w:color="auto" w:sz="6" w:space="1"/>
        <w:left w:val="single" w:color="auto" w:sz="6" w:space="1"/>
        <w:bottom w:val="single" w:color="auto" w:sz="6" w:space="1"/>
        <w:right w:val="single" w:color="auto" w:sz="6" w:space="1"/>
      </w:pBdr>
      <w:shd w:val="pct20" w:color="auto" w:fill="auto"/>
      <w:spacing w:line="240" w:lineRule="auto"/>
      <w:ind w:left="1080" w:firstLine="0"/>
    </w:pPr>
    <w:rPr>
      <w:rFonts w:asciiTheme="majorHAnsi" w:hAnsiTheme="majorHAnsi" w:eastAsiaTheme="majorEastAsia" w:cstheme="majorBidi"/>
    </w:rPr>
  </w:style>
  <w:style w:type="paragraph" w:styleId="78">
    <w:name w:val="HTML Preformatted"/>
    <w:basedOn w:val="1"/>
    <w:link w:val="129"/>
    <w:semiHidden/>
    <w:unhideWhenUsed/>
    <w:qFormat/>
    <w:uiPriority w:val="99"/>
    <w:pPr>
      <w:spacing w:line="240" w:lineRule="auto"/>
      <w:ind w:firstLine="0"/>
    </w:pPr>
    <w:rPr>
      <w:rFonts w:ascii="Consolas" w:hAnsi="Consolas" w:cs="Consolas"/>
      <w:sz w:val="20"/>
      <w:szCs w:val="20"/>
    </w:rPr>
  </w:style>
  <w:style w:type="paragraph" w:styleId="79">
    <w:name w:val="Normal (Web)"/>
    <w:basedOn w:val="1"/>
    <w:semiHidden/>
    <w:unhideWhenUsed/>
    <w:qFormat/>
    <w:uiPriority w:val="99"/>
    <w:pPr>
      <w:ind w:firstLine="0"/>
    </w:pPr>
    <w:rPr>
      <w:rFonts w:ascii="Times New Roman" w:hAnsi="Times New Roman" w:cs="Times New Roman"/>
    </w:rPr>
  </w:style>
  <w:style w:type="paragraph" w:styleId="80">
    <w:name w:val="List Continue 3"/>
    <w:basedOn w:val="1"/>
    <w:semiHidden/>
    <w:unhideWhenUsed/>
    <w:qFormat/>
    <w:uiPriority w:val="99"/>
    <w:pPr>
      <w:spacing w:after="120"/>
      <w:ind w:left="1080" w:firstLine="0"/>
      <w:contextualSpacing/>
    </w:pPr>
  </w:style>
  <w:style w:type="paragraph" w:styleId="81">
    <w:name w:val="index 2"/>
    <w:basedOn w:val="1"/>
    <w:next w:val="1"/>
    <w:semiHidden/>
    <w:unhideWhenUsed/>
    <w:qFormat/>
    <w:uiPriority w:val="99"/>
    <w:pPr>
      <w:spacing w:line="240" w:lineRule="auto"/>
      <w:ind w:left="480" w:firstLine="0"/>
    </w:pPr>
  </w:style>
  <w:style w:type="paragraph" w:styleId="82">
    <w:name w:val="Title"/>
    <w:basedOn w:val="1"/>
    <w:next w:val="1"/>
    <w:link w:val="101"/>
    <w:qFormat/>
    <w:uiPriority w:val="1"/>
    <w:pPr>
      <w:spacing w:before="2400"/>
      <w:ind w:firstLine="0"/>
      <w:contextualSpacing/>
      <w:jc w:val="center"/>
    </w:pPr>
    <w:rPr>
      <w:rFonts w:asciiTheme="majorHAnsi" w:hAnsiTheme="majorHAnsi" w:eastAsiaTheme="majorEastAsia" w:cstheme="majorBidi"/>
    </w:rPr>
  </w:style>
  <w:style w:type="paragraph" w:styleId="83">
    <w:name w:val="annotation subject"/>
    <w:basedOn w:val="28"/>
    <w:next w:val="28"/>
    <w:link w:val="117"/>
    <w:semiHidden/>
    <w:unhideWhenUsed/>
    <w:qFormat/>
    <w:uiPriority w:val="99"/>
    <w:rPr>
      <w:b/>
      <w:bCs/>
    </w:rPr>
  </w:style>
  <w:style w:type="paragraph" w:styleId="84">
    <w:name w:val="Body Text First Indent"/>
    <w:basedOn w:val="34"/>
    <w:link w:val="110"/>
    <w:semiHidden/>
    <w:unhideWhenUsed/>
    <w:qFormat/>
    <w:uiPriority w:val="99"/>
    <w:pPr>
      <w:spacing w:after="0"/>
    </w:pPr>
  </w:style>
  <w:style w:type="paragraph" w:styleId="85">
    <w:name w:val="Body Text First Indent 2"/>
    <w:basedOn w:val="35"/>
    <w:link w:val="112"/>
    <w:semiHidden/>
    <w:unhideWhenUsed/>
    <w:qFormat/>
    <w:uiPriority w:val="99"/>
    <w:pPr>
      <w:spacing w:after="0"/>
    </w:pPr>
  </w:style>
  <w:style w:type="table" w:styleId="87">
    <w:name w:val="Table Grid"/>
    <w:basedOn w:val="8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9">
    <w:name w:val="Strong"/>
    <w:basedOn w:val="88"/>
    <w:unhideWhenUsed/>
    <w:qFormat/>
    <w:uiPriority w:val="22"/>
    <w:rPr>
      <w:caps/>
    </w:rPr>
  </w:style>
  <w:style w:type="character" w:styleId="90">
    <w:name w:val="endnote reference"/>
    <w:basedOn w:val="88"/>
    <w:semiHidden/>
    <w:unhideWhenUsed/>
    <w:qFormat/>
    <w:uiPriority w:val="99"/>
    <w:rPr>
      <w:vertAlign w:val="superscript"/>
    </w:rPr>
  </w:style>
  <w:style w:type="character" w:styleId="91">
    <w:name w:val="FollowedHyperlink"/>
    <w:basedOn w:val="88"/>
    <w:semiHidden/>
    <w:unhideWhenUsed/>
    <w:qFormat/>
    <w:uiPriority w:val="99"/>
    <w:rPr>
      <w:color w:val="919191" w:themeColor="followedHyperlink"/>
      <w:u w:val="single"/>
      <w14:textFill>
        <w14:solidFill>
          <w14:schemeClr w14:val="folHlink"/>
        </w14:solidFill>
      </w14:textFill>
    </w:rPr>
  </w:style>
  <w:style w:type="character" w:styleId="92">
    <w:name w:val="Emphasis"/>
    <w:basedOn w:val="88"/>
    <w:unhideWhenUsed/>
    <w:qFormat/>
    <w:uiPriority w:val="20"/>
    <w:rPr>
      <w:i/>
      <w:iCs/>
    </w:rPr>
  </w:style>
  <w:style w:type="character" w:styleId="93">
    <w:name w:val="Hyperlink"/>
    <w:basedOn w:val="88"/>
    <w:unhideWhenUsed/>
    <w:qFormat/>
    <w:uiPriority w:val="99"/>
    <w:rPr>
      <w:color w:val="5F5F5F" w:themeColor="hyperlink"/>
      <w:u w:val="single"/>
      <w14:textFill>
        <w14:solidFill>
          <w14:schemeClr w14:val="hlink"/>
        </w14:solidFill>
      </w14:textFill>
    </w:rPr>
  </w:style>
  <w:style w:type="character" w:styleId="94">
    <w:name w:val="footnote reference"/>
    <w:basedOn w:val="88"/>
    <w:unhideWhenUsed/>
    <w:qFormat/>
    <w:uiPriority w:val="99"/>
    <w:rPr>
      <w:vertAlign w:val="superscript"/>
    </w:rPr>
  </w:style>
  <w:style w:type="character" w:customStyle="1" w:styleId="95">
    <w:name w:val="标题 1 字符"/>
    <w:basedOn w:val="88"/>
    <w:link w:val="3"/>
    <w:qFormat/>
    <w:uiPriority w:val="4"/>
    <w:rPr>
      <w:rFonts w:asciiTheme="majorHAnsi" w:hAnsiTheme="majorHAnsi" w:eastAsiaTheme="majorEastAsia" w:cstheme="majorBidi"/>
      <w:b/>
      <w:bCs/>
      <w:kern w:val="24"/>
    </w:rPr>
  </w:style>
  <w:style w:type="paragraph" w:customStyle="1" w:styleId="96">
    <w:name w:val="Section Title"/>
    <w:basedOn w:val="1"/>
    <w:next w:val="1"/>
    <w:qFormat/>
    <w:uiPriority w:val="2"/>
    <w:pPr>
      <w:pageBreakBefore/>
      <w:ind w:firstLine="0"/>
      <w:jc w:val="center"/>
      <w:outlineLvl w:val="0"/>
    </w:pPr>
    <w:rPr>
      <w:rFonts w:asciiTheme="majorHAnsi" w:hAnsiTheme="majorHAnsi" w:eastAsiaTheme="majorEastAsia" w:cstheme="majorBidi"/>
    </w:rPr>
  </w:style>
  <w:style w:type="character" w:customStyle="1" w:styleId="97">
    <w:name w:val="页眉 字符"/>
    <w:basedOn w:val="88"/>
    <w:link w:val="56"/>
    <w:qFormat/>
    <w:uiPriority w:val="99"/>
    <w:rPr>
      <w:kern w:val="24"/>
    </w:rPr>
  </w:style>
  <w:style w:type="character" w:styleId="98">
    <w:name w:val="Placeholder Text"/>
    <w:basedOn w:val="88"/>
    <w:semiHidden/>
    <w:qFormat/>
    <w:uiPriority w:val="99"/>
    <w:rPr>
      <w:color w:val="808080"/>
    </w:rPr>
  </w:style>
  <w:style w:type="paragraph" w:styleId="99">
    <w:name w:val="No Spacing"/>
    <w:qFormat/>
    <w:uiPriority w:val="3"/>
    <w:pPr>
      <w:spacing w:line="480" w:lineRule="auto"/>
    </w:pPr>
    <w:rPr>
      <w:rFonts w:asciiTheme="minorHAnsi" w:hAnsiTheme="minorHAnsi" w:eastAsiaTheme="minorEastAsia" w:cstheme="minorBidi"/>
      <w:sz w:val="24"/>
      <w:szCs w:val="24"/>
      <w:lang w:val="en-US" w:eastAsia="ja-JP" w:bidi="ar-SA"/>
    </w:rPr>
  </w:style>
  <w:style w:type="character" w:customStyle="1" w:styleId="100">
    <w:name w:val="标题 2 字符"/>
    <w:basedOn w:val="88"/>
    <w:link w:val="4"/>
    <w:qFormat/>
    <w:uiPriority w:val="4"/>
    <w:rPr>
      <w:rFonts w:asciiTheme="majorHAnsi" w:hAnsiTheme="majorHAnsi" w:eastAsiaTheme="majorEastAsia" w:cstheme="majorBidi"/>
      <w:b/>
      <w:bCs/>
      <w:kern w:val="24"/>
    </w:rPr>
  </w:style>
  <w:style w:type="character" w:customStyle="1" w:styleId="101">
    <w:name w:val="标题 字符"/>
    <w:basedOn w:val="88"/>
    <w:link w:val="82"/>
    <w:qFormat/>
    <w:uiPriority w:val="1"/>
    <w:rPr>
      <w:rFonts w:asciiTheme="majorHAnsi" w:hAnsiTheme="majorHAnsi" w:eastAsiaTheme="majorEastAsia" w:cstheme="majorBidi"/>
      <w:kern w:val="24"/>
    </w:rPr>
  </w:style>
  <w:style w:type="character" w:customStyle="1" w:styleId="102">
    <w:name w:val="标题 3 字符"/>
    <w:basedOn w:val="88"/>
    <w:link w:val="5"/>
    <w:qFormat/>
    <w:uiPriority w:val="4"/>
    <w:rPr>
      <w:rFonts w:asciiTheme="majorHAnsi" w:hAnsiTheme="majorHAnsi" w:eastAsiaTheme="majorEastAsia" w:cstheme="majorBidi"/>
      <w:b/>
      <w:bCs/>
      <w:kern w:val="24"/>
    </w:rPr>
  </w:style>
  <w:style w:type="character" w:customStyle="1" w:styleId="103">
    <w:name w:val="标题 4 字符"/>
    <w:basedOn w:val="88"/>
    <w:link w:val="6"/>
    <w:qFormat/>
    <w:uiPriority w:val="4"/>
    <w:rPr>
      <w:rFonts w:asciiTheme="majorHAnsi" w:hAnsiTheme="majorHAnsi" w:eastAsiaTheme="majorEastAsia" w:cstheme="majorBidi"/>
      <w:b/>
      <w:bCs/>
      <w:i/>
      <w:iCs/>
      <w:kern w:val="24"/>
    </w:rPr>
  </w:style>
  <w:style w:type="character" w:customStyle="1" w:styleId="104">
    <w:name w:val="标题 5 字符"/>
    <w:basedOn w:val="88"/>
    <w:link w:val="7"/>
    <w:qFormat/>
    <w:uiPriority w:val="4"/>
    <w:rPr>
      <w:rFonts w:asciiTheme="majorHAnsi" w:hAnsiTheme="majorHAnsi" w:eastAsiaTheme="majorEastAsia" w:cstheme="majorBidi"/>
      <w:i/>
      <w:iCs/>
      <w:kern w:val="24"/>
    </w:rPr>
  </w:style>
  <w:style w:type="character" w:customStyle="1" w:styleId="105">
    <w:name w:val="批注框文本 字符"/>
    <w:basedOn w:val="88"/>
    <w:link w:val="53"/>
    <w:semiHidden/>
    <w:qFormat/>
    <w:uiPriority w:val="99"/>
    <w:rPr>
      <w:rFonts w:ascii="Segoe UI" w:hAnsi="Segoe UI" w:cs="Segoe UI"/>
      <w:kern w:val="24"/>
      <w:sz w:val="18"/>
      <w:szCs w:val="18"/>
    </w:rPr>
  </w:style>
  <w:style w:type="paragraph" w:customStyle="1" w:styleId="106">
    <w:name w:val="书目1"/>
    <w:basedOn w:val="1"/>
    <w:next w:val="1"/>
    <w:unhideWhenUsed/>
    <w:qFormat/>
    <w:uiPriority w:val="37"/>
    <w:pPr>
      <w:ind w:left="720" w:hanging="720"/>
    </w:pPr>
  </w:style>
  <w:style w:type="character" w:customStyle="1" w:styleId="107">
    <w:name w:val="正文文本 字符"/>
    <w:basedOn w:val="88"/>
    <w:link w:val="34"/>
    <w:semiHidden/>
    <w:qFormat/>
    <w:uiPriority w:val="99"/>
    <w:rPr>
      <w:kern w:val="24"/>
    </w:rPr>
  </w:style>
  <w:style w:type="character" w:customStyle="1" w:styleId="108">
    <w:name w:val="正文文本 2 字符"/>
    <w:basedOn w:val="88"/>
    <w:link w:val="74"/>
    <w:semiHidden/>
    <w:qFormat/>
    <w:uiPriority w:val="99"/>
    <w:rPr>
      <w:kern w:val="24"/>
    </w:rPr>
  </w:style>
  <w:style w:type="character" w:customStyle="1" w:styleId="109">
    <w:name w:val="正文文本 3 字符"/>
    <w:basedOn w:val="88"/>
    <w:link w:val="31"/>
    <w:semiHidden/>
    <w:qFormat/>
    <w:uiPriority w:val="99"/>
    <w:rPr>
      <w:kern w:val="24"/>
      <w:sz w:val="16"/>
      <w:szCs w:val="16"/>
    </w:rPr>
  </w:style>
  <w:style w:type="character" w:customStyle="1" w:styleId="110">
    <w:name w:val="正文文本首行缩进 字符"/>
    <w:basedOn w:val="107"/>
    <w:link w:val="84"/>
    <w:semiHidden/>
    <w:qFormat/>
    <w:uiPriority w:val="99"/>
    <w:rPr>
      <w:kern w:val="24"/>
    </w:rPr>
  </w:style>
  <w:style w:type="character" w:customStyle="1" w:styleId="111">
    <w:name w:val="正文文本缩进 字符"/>
    <w:basedOn w:val="88"/>
    <w:link w:val="35"/>
    <w:semiHidden/>
    <w:qFormat/>
    <w:uiPriority w:val="99"/>
    <w:rPr>
      <w:kern w:val="24"/>
    </w:rPr>
  </w:style>
  <w:style w:type="character" w:customStyle="1" w:styleId="112">
    <w:name w:val="正文文本首行缩进 2 字符"/>
    <w:basedOn w:val="111"/>
    <w:link w:val="85"/>
    <w:semiHidden/>
    <w:qFormat/>
    <w:uiPriority w:val="99"/>
    <w:rPr>
      <w:kern w:val="24"/>
    </w:rPr>
  </w:style>
  <w:style w:type="character" w:customStyle="1" w:styleId="113">
    <w:name w:val="正文文本缩进 2 字符"/>
    <w:basedOn w:val="88"/>
    <w:link w:val="51"/>
    <w:semiHidden/>
    <w:qFormat/>
    <w:uiPriority w:val="99"/>
    <w:rPr>
      <w:kern w:val="24"/>
    </w:rPr>
  </w:style>
  <w:style w:type="character" w:customStyle="1" w:styleId="114">
    <w:name w:val="正文文本缩进 3 字符"/>
    <w:basedOn w:val="88"/>
    <w:link w:val="68"/>
    <w:semiHidden/>
    <w:qFormat/>
    <w:uiPriority w:val="99"/>
    <w:rPr>
      <w:kern w:val="24"/>
      <w:sz w:val="16"/>
      <w:szCs w:val="16"/>
    </w:rPr>
  </w:style>
  <w:style w:type="character" w:customStyle="1" w:styleId="115">
    <w:name w:val="结束语 字符"/>
    <w:basedOn w:val="88"/>
    <w:link w:val="32"/>
    <w:semiHidden/>
    <w:qFormat/>
    <w:uiPriority w:val="99"/>
    <w:rPr>
      <w:kern w:val="24"/>
    </w:rPr>
  </w:style>
  <w:style w:type="character" w:customStyle="1" w:styleId="116">
    <w:name w:val="批注文字 字符"/>
    <w:basedOn w:val="88"/>
    <w:link w:val="28"/>
    <w:semiHidden/>
    <w:qFormat/>
    <w:uiPriority w:val="99"/>
    <w:rPr>
      <w:kern w:val="24"/>
      <w:sz w:val="20"/>
      <w:szCs w:val="20"/>
    </w:rPr>
  </w:style>
  <w:style w:type="character" w:customStyle="1" w:styleId="117">
    <w:name w:val="批注主题 字符"/>
    <w:basedOn w:val="116"/>
    <w:link w:val="83"/>
    <w:semiHidden/>
    <w:qFormat/>
    <w:uiPriority w:val="99"/>
    <w:rPr>
      <w:b/>
      <w:bCs/>
      <w:kern w:val="24"/>
      <w:sz w:val="20"/>
      <w:szCs w:val="20"/>
    </w:rPr>
  </w:style>
  <w:style w:type="character" w:customStyle="1" w:styleId="118">
    <w:name w:val="日期 字符"/>
    <w:basedOn w:val="88"/>
    <w:link w:val="50"/>
    <w:semiHidden/>
    <w:qFormat/>
    <w:uiPriority w:val="99"/>
    <w:rPr>
      <w:kern w:val="24"/>
    </w:rPr>
  </w:style>
  <w:style w:type="character" w:customStyle="1" w:styleId="119">
    <w:name w:val="文档结构图 字符"/>
    <w:basedOn w:val="88"/>
    <w:link w:val="26"/>
    <w:semiHidden/>
    <w:qFormat/>
    <w:uiPriority w:val="99"/>
    <w:rPr>
      <w:rFonts w:ascii="Segoe UI" w:hAnsi="Segoe UI" w:cs="Segoe UI"/>
      <w:kern w:val="24"/>
      <w:sz w:val="16"/>
      <w:szCs w:val="16"/>
    </w:rPr>
  </w:style>
  <w:style w:type="character" w:customStyle="1" w:styleId="120">
    <w:name w:val="电子邮件签名 字符"/>
    <w:basedOn w:val="88"/>
    <w:link w:val="19"/>
    <w:semiHidden/>
    <w:qFormat/>
    <w:uiPriority w:val="99"/>
    <w:rPr>
      <w:kern w:val="24"/>
    </w:rPr>
  </w:style>
  <w:style w:type="character" w:customStyle="1" w:styleId="121">
    <w:name w:val="脚注文本 字符"/>
    <w:basedOn w:val="88"/>
    <w:link w:val="65"/>
    <w:semiHidden/>
    <w:qFormat/>
    <w:uiPriority w:val="99"/>
    <w:rPr>
      <w:kern w:val="24"/>
      <w:sz w:val="20"/>
      <w:szCs w:val="20"/>
    </w:rPr>
  </w:style>
  <w:style w:type="character" w:customStyle="1" w:styleId="122">
    <w:name w:val="页脚 字符"/>
    <w:basedOn w:val="88"/>
    <w:link w:val="54"/>
    <w:qFormat/>
    <w:uiPriority w:val="99"/>
    <w:rPr>
      <w:kern w:val="24"/>
    </w:rPr>
  </w:style>
  <w:style w:type="table" w:customStyle="1" w:styleId="123">
    <w:name w:val="网格型浅色1"/>
    <w:basedOn w:val="86"/>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character" w:customStyle="1" w:styleId="124">
    <w:name w:val="标题 6 字符"/>
    <w:basedOn w:val="88"/>
    <w:link w:val="8"/>
    <w:semiHidden/>
    <w:qFormat/>
    <w:uiPriority w:val="9"/>
    <w:rPr>
      <w:rFonts w:asciiTheme="majorHAnsi" w:hAnsiTheme="majorHAnsi" w:eastAsiaTheme="majorEastAsia" w:cstheme="majorBidi"/>
      <w:color w:val="6F6F6F" w:themeColor="accent1" w:themeShade="80"/>
      <w:kern w:val="24"/>
    </w:rPr>
  </w:style>
  <w:style w:type="character" w:customStyle="1" w:styleId="125">
    <w:name w:val="标题 7 字符"/>
    <w:basedOn w:val="88"/>
    <w:link w:val="9"/>
    <w:semiHidden/>
    <w:qFormat/>
    <w:uiPriority w:val="9"/>
    <w:rPr>
      <w:rFonts w:asciiTheme="majorHAnsi" w:hAnsiTheme="majorHAnsi" w:eastAsiaTheme="majorEastAsia" w:cstheme="majorBidi"/>
      <w:i/>
      <w:iCs/>
      <w:color w:val="6F6F6F" w:themeColor="accent1" w:themeShade="80"/>
      <w:kern w:val="24"/>
    </w:rPr>
  </w:style>
  <w:style w:type="character" w:customStyle="1" w:styleId="126">
    <w:name w:val="标题 8 字符"/>
    <w:basedOn w:val="88"/>
    <w:link w:val="10"/>
    <w:semiHidden/>
    <w:qFormat/>
    <w:uiPriority w:val="9"/>
    <w:rPr>
      <w:rFonts w:asciiTheme="majorHAnsi" w:hAnsiTheme="majorHAnsi" w:eastAsiaTheme="majorEastAsia" w:cstheme="majorBidi"/>
      <w:color w:val="262626" w:themeColor="text1" w:themeTint="D9"/>
      <w:kern w:val="24"/>
      <w:sz w:val="21"/>
      <w:szCs w:val="21"/>
      <w14:textFill>
        <w14:solidFill>
          <w14:schemeClr w14:val="tx1">
            <w14:lumMod w14:val="85000"/>
            <w14:lumOff w14:val="15000"/>
          </w14:schemeClr>
        </w14:solidFill>
      </w14:textFill>
    </w:rPr>
  </w:style>
  <w:style w:type="character" w:customStyle="1" w:styleId="127">
    <w:name w:val="标题 9 字符"/>
    <w:basedOn w:val="88"/>
    <w:link w:val="11"/>
    <w:semiHidden/>
    <w:qFormat/>
    <w:uiPriority w:val="9"/>
    <w:rPr>
      <w:rFonts w:asciiTheme="majorHAnsi" w:hAnsiTheme="majorHAnsi" w:eastAsiaTheme="majorEastAsia" w:cstheme="majorBidi"/>
      <w:i/>
      <w:iCs/>
      <w:color w:val="262626" w:themeColor="text1" w:themeTint="D9"/>
      <w:kern w:val="24"/>
      <w:sz w:val="21"/>
      <w:szCs w:val="21"/>
      <w14:textFill>
        <w14:solidFill>
          <w14:schemeClr w14:val="tx1">
            <w14:lumMod w14:val="85000"/>
            <w14:lumOff w14:val="15000"/>
          </w14:schemeClr>
        </w14:solidFill>
      </w14:textFill>
    </w:rPr>
  </w:style>
  <w:style w:type="character" w:customStyle="1" w:styleId="128">
    <w:name w:val="HTML 地址 字符"/>
    <w:basedOn w:val="88"/>
    <w:link w:val="41"/>
    <w:semiHidden/>
    <w:qFormat/>
    <w:uiPriority w:val="99"/>
    <w:rPr>
      <w:i/>
      <w:iCs/>
      <w:kern w:val="24"/>
    </w:rPr>
  </w:style>
  <w:style w:type="character" w:customStyle="1" w:styleId="129">
    <w:name w:val="HTML 预设格式 字符"/>
    <w:basedOn w:val="88"/>
    <w:link w:val="78"/>
    <w:semiHidden/>
    <w:qFormat/>
    <w:uiPriority w:val="99"/>
    <w:rPr>
      <w:rFonts w:ascii="Consolas" w:hAnsi="Consolas" w:cs="Consolas"/>
      <w:kern w:val="24"/>
      <w:sz w:val="20"/>
      <w:szCs w:val="20"/>
    </w:rPr>
  </w:style>
  <w:style w:type="paragraph" w:styleId="130">
    <w:name w:val="Intense Quote"/>
    <w:basedOn w:val="1"/>
    <w:next w:val="1"/>
    <w:link w:val="131"/>
    <w:semiHidden/>
    <w:unhideWhenUsed/>
    <w:qFormat/>
    <w:uiPriority w:val="30"/>
    <w:pPr>
      <w:pBdr>
        <w:top w:val="single" w:color="DDDDDD" w:themeColor="accent1" w:sz="4" w:space="10"/>
        <w:bottom w:val="single" w:color="DDDDDD" w:themeColor="accent1" w:sz="4" w:space="10"/>
      </w:pBdr>
      <w:spacing w:before="360" w:after="360"/>
      <w:ind w:left="864" w:right="864" w:firstLine="0"/>
      <w:jc w:val="center"/>
    </w:pPr>
    <w:rPr>
      <w:i/>
      <w:iCs/>
      <w:color w:val="DDDDDD" w:themeColor="accent1"/>
      <w14:textFill>
        <w14:solidFill>
          <w14:schemeClr w14:val="accent1"/>
        </w14:solidFill>
      </w14:textFill>
    </w:rPr>
  </w:style>
  <w:style w:type="character" w:customStyle="1" w:styleId="131">
    <w:name w:val="明显引用 字符"/>
    <w:basedOn w:val="88"/>
    <w:link w:val="130"/>
    <w:semiHidden/>
    <w:qFormat/>
    <w:uiPriority w:val="30"/>
    <w:rPr>
      <w:i/>
      <w:iCs/>
      <w:color w:val="DDDDDD" w:themeColor="accent1"/>
      <w:kern w:val="24"/>
      <w14:textFill>
        <w14:solidFill>
          <w14:schemeClr w14:val="accent1"/>
        </w14:solidFill>
      </w14:textFill>
    </w:rPr>
  </w:style>
  <w:style w:type="paragraph" w:styleId="132">
    <w:name w:val="List Paragraph"/>
    <w:basedOn w:val="1"/>
    <w:unhideWhenUsed/>
    <w:qFormat/>
    <w:uiPriority w:val="34"/>
    <w:pPr>
      <w:ind w:left="720" w:firstLine="0"/>
      <w:contextualSpacing/>
    </w:pPr>
  </w:style>
  <w:style w:type="character" w:customStyle="1" w:styleId="133">
    <w:name w:val="宏文本 字符"/>
    <w:basedOn w:val="88"/>
    <w:link w:val="2"/>
    <w:semiHidden/>
    <w:qFormat/>
    <w:uiPriority w:val="99"/>
    <w:rPr>
      <w:rFonts w:ascii="Consolas" w:hAnsi="Consolas" w:cs="Consolas"/>
      <w:kern w:val="24"/>
      <w:sz w:val="20"/>
      <w:szCs w:val="20"/>
    </w:rPr>
  </w:style>
  <w:style w:type="character" w:customStyle="1" w:styleId="134">
    <w:name w:val="信息标题 字符"/>
    <w:basedOn w:val="88"/>
    <w:link w:val="77"/>
    <w:semiHidden/>
    <w:qFormat/>
    <w:uiPriority w:val="99"/>
    <w:rPr>
      <w:rFonts w:asciiTheme="majorHAnsi" w:hAnsiTheme="majorHAnsi" w:eastAsiaTheme="majorEastAsia" w:cstheme="majorBidi"/>
      <w:kern w:val="24"/>
      <w:shd w:val="pct20" w:color="auto" w:fill="auto"/>
    </w:rPr>
  </w:style>
  <w:style w:type="character" w:customStyle="1" w:styleId="135">
    <w:name w:val="注释标题 字符"/>
    <w:basedOn w:val="88"/>
    <w:link w:val="16"/>
    <w:semiHidden/>
    <w:qFormat/>
    <w:uiPriority w:val="99"/>
    <w:rPr>
      <w:kern w:val="24"/>
    </w:rPr>
  </w:style>
  <w:style w:type="character" w:customStyle="1" w:styleId="136">
    <w:name w:val="纯文本 字符"/>
    <w:basedOn w:val="88"/>
    <w:link w:val="45"/>
    <w:semiHidden/>
    <w:qFormat/>
    <w:uiPriority w:val="99"/>
    <w:rPr>
      <w:rFonts w:ascii="Consolas" w:hAnsi="Consolas" w:cs="Consolas"/>
      <w:kern w:val="24"/>
      <w:sz w:val="21"/>
      <w:szCs w:val="21"/>
    </w:rPr>
  </w:style>
  <w:style w:type="paragraph" w:styleId="137">
    <w:name w:val="Quote"/>
    <w:basedOn w:val="1"/>
    <w:next w:val="1"/>
    <w:link w:val="138"/>
    <w:semiHidden/>
    <w:unhideWhenUsed/>
    <w:qFormat/>
    <w:uiPriority w:val="29"/>
    <w:pPr>
      <w:spacing w:before="200" w:after="160"/>
      <w:ind w:left="864" w:right="864" w:firstLine="0"/>
      <w:jc w:val="center"/>
    </w:pPr>
    <w:rPr>
      <w:i/>
      <w:iCs/>
      <w:color w:val="404040" w:themeColor="text1" w:themeTint="BF"/>
      <w14:textFill>
        <w14:solidFill>
          <w14:schemeClr w14:val="tx1">
            <w14:lumMod w14:val="75000"/>
            <w14:lumOff w14:val="25000"/>
          </w14:schemeClr>
        </w14:solidFill>
      </w14:textFill>
    </w:rPr>
  </w:style>
  <w:style w:type="character" w:customStyle="1" w:styleId="138">
    <w:name w:val="引用 字符"/>
    <w:basedOn w:val="88"/>
    <w:link w:val="137"/>
    <w:semiHidden/>
    <w:qFormat/>
    <w:uiPriority w:val="29"/>
    <w:rPr>
      <w:i/>
      <w:iCs/>
      <w:color w:val="404040" w:themeColor="text1" w:themeTint="BF"/>
      <w:kern w:val="24"/>
      <w14:textFill>
        <w14:solidFill>
          <w14:schemeClr w14:val="tx1">
            <w14:lumMod w14:val="75000"/>
            <w14:lumOff w14:val="25000"/>
          </w14:schemeClr>
        </w14:solidFill>
      </w14:textFill>
    </w:rPr>
  </w:style>
  <w:style w:type="character" w:customStyle="1" w:styleId="139">
    <w:name w:val="称呼 字符"/>
    <w:basedOn w:val="88"/>
    <w:link w:val="30"/>
    <w:semiHidden/>
    <w:qFormat/>
    <w:uiPriority w:val="99"/>
    <w:rPr>
      <w:kern w:val="24"/>
    </w:rPr>
  </w:style>
  <w:style w:type="character" w:customStyle="1" w:styleId="140">
    <w:name w:val="签名 字符"/>
    <w:basedOn w:val="88"/>
    <w:link w:val="57"/>
    <w:semiHidden/>
    <w:qFormat/>
    <w:uiPriority w:val="99"/>
    <w:rPr>
      <w:kern w:val="24"/>
    </w:rPr>
  </w:style>
  <w:style w:type="paragraph" w:customStyle="1" w:styleId="141">
    <w:name w:val="Title 2"/>
    <w:basedOn w:val="1"/>
    <w:qFormat/>
    <w:uiPriority w:val="1"/>
    <w:pPr>
      <w:ind w:firstLine="0"/>
      <w:jc w:val="center"/>
    </w:pPr>
  </w:style>
  <w:style w:type="table" w:customStyle="1" w:styleId="142">
    <w:name w:val="APA Report"/>
    <w:basedOn w:val="86"/>
    <w:qFormat/>
    <w:uiPriority w:val="99"/>
    <w:tblPr>
      <w:tblBorders>
        <w:top w:val="single" w:color="auto" w:sz="12" w:space="0"/>
        <w:bottom w:val="single" w:color="auto" w:sz="12" w:space="0"/>
      </w:tblBorders>
    </w:tblPr>
    <w:tblStylePr w:type="firstRow">
      <w:tcPr>
        <w:tcBorders>
          <w:top w:val="single" w:color="auto" w:sz="12" w:space="0"/>
          <w:left w:val="nil"/>
          <w:bottom w:val="single" w:color="auto" w:sz="12" w:space="0"/>
          <w:right w:val="nil"/>
          <w:insideH w:val="nil"/>
          <w:insideV w:val="nil"/>
          <w:tl2br w:val="nil"/>
          <w:tr2bl w:val="nil"/>
        </w:tcBorders>
      </w:tcPr>
    </w:tblStylePr>
  </w:style>
  <w:style w:type="paragraph" w:customStyle="1" w:styleId="143">
    <w:name w:val="Table/Figure"/>
    <w:basedOn w:val="1"/>
    <w:qFormat/>
    <w:uiPriority w:val="4"/>
    <w:pPr>
      <w:spacing w:before="240"/>
      <w:ind w:firstLine="0"/>
      <w:contextualSpacing/>
    </w:pPr>
  </w:style>
  <w:style w:type="paragraph" w:customStyle="1" w:styleId="144">
    <w:name w:val="TOC 标题1"/>
    <w:basedOn w:val="3"/>
    <w:next w:val="1"/>
    <w:unhideWhenUsed/>
    <w:qFormat/>
    <w:uiPriority w:val="38"/>
    <w:pPr>
      <w:keepNext w:val="0"/>
      <w:keepLines w:val="0"/>
      <w:pageBreakBefore/>
      <w:outlineLvl w:val="9"/>
    </w:pPr>
    <w:rPr>
      <w:b w:val="0"/>
      <w:bCs w:val="0"/>
      <w:kern w:val="0"/>
      <w:szCs w:val="32"/>
      <w:lang w:eastAsia="en-US"/>
    </w:rPr>
  </w:style>
  <w:style w:type="character" w:customStyle="1" w:styleId="145">
    <w:name w:val="未处理的提及1"/>
    <w:basedOn w:val="88"/>
    <w:semiHidden/>
    <w:unhideWhenUsed/>
    <w:qFormat/>
    <w:uiPriority w:val="99"/>
    <w:rPr>
      <w:color w:val="605E5C"/>
      <w:shd w:val="clear" w:color="auto" w:fill="E1DFDD"/>
    </w:rPr>
  </w:style>
  <w:style w:type="paragraph" w:customStyle="1" w:styleId="146">
    <w:name w:val="WPSOffice手动目录 1"/>
    <w:qFormat/>
    <w:uiPriority w:val="0"/>
    <w:pPr>
      <w:ind w:leftChars="0"/>
    </w:pPr>
    <w:rPr>
      <w:rFonts w:ascii="Times New Roman" w:hAnsi="Times New Roman" w:eastAsia="宋体" w:cs="Times New Roman"/>
      <w:sz w:val="20"/>
      <w:szCs w:val="20"/>
    </w:rPr>
  </w:style>
  <w:style w:type="paragraph" w:customStyle="1" w:styleId="147">
    <w:name w:val="标1"/>
    <w:basedOn w:val="1"/>
    <w:qFormat/>
    <w:uiPriority w:val="0"/>
    <w:pPr>
      <w:spacing w:line="360" w:lineRule="auto"/>
      <w:ind w:firstLine="3362" w:firstLineChars="1600"/>
      <w:jc w:val="both"/>
      <w:outlineLvl w:val="0"/>
    </w:pPr>
    <w:rPr>
      <w:rFonts w:hint="eastAsia" w:ascii="Microsoft YaHei UI" w:hAnsi="Microsoft YaHei UI" w:eastAsia="Microsoft YaHei UI"/>
      <w:b/>
      <w:bCs/>
      <w:sz w:val="22"/>
      <w:szCs w:val="21"/>
    </w:rPr>
  </w:style>
  <w:style w:type="paragraph" w:customStyle="1" w:styleId="148">
    <w:name w:val="标题1v"/>
    <w:basedOn w:val="1"/>
    <w:qFormat/>
    <w:uiPriority w:val="0"/>
    <w:pPr>
      <w:spacing w:line="360" w:lineRule="auto"/>
      <w:ind w:firstLine="3362" w:firstLineChars="1600"/>
      <w:jc w:val="both"/>
      <w:outlineLvl w:val="0"/>
    </w:pPr>
    <w:rPr>
      <w:rFonts w:hint="eastAsia" w:ascii="Microsoft YaHei UI" w:hAnsi="Microsoft YaHei UI" w:eastAsia="Microsoft YaHei UI"/>
      <w:b/>
      <w:bCs/>
      <w:sz w:val="22"/>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customXml" Target="../customXml/item3.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jpe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overPageProperties xmlns="http://schemas.microsoft.com/office/2006/coverPageProps">
  <PublishDate/>
  <Abstract>全球领先的SAAS智能营销云平台</Abstract>
  <CompanyAddress/>
  <CompanyPhone/>
  <CompanyFax/>
  <CompanyEmail/>
</CoverPageProperties>
</file>

<file path=customXml/item3.xml><?xml version="1.0" encoding="utf-8"?>
<b:Sources xmlns:b="http://schemas.openxmlformats.org/officeDocument/2006/bibliography" SelectedStyle="\APASixthEditionOfficeOnline.xsl" StyleName="APA" Version="6">
  <b:Source>
    <b:Tag>Article</b:Tag>
    <b:SourceType>JournalArticle</b:SourceType>
    <b:Guid>{A9826F97-9AB6-4323-9880-F46D9FA5FDF4}</b:Guid>
    <b:Title>Article Title</b:Title>
    <b:Year>Year</b:Year>
    <b:JournalName>Journal Title</b:JournalName>
    <b:Pages>Pages From - To</b:Pages>
    <b:Author>
      <b:Author>
        <b:NameList>
          <b:Person>
            <b:Last>Last Name</b:Last>
            <b:First>First,</b:First>
            <b:Middle>Middle</b:Middle>
          </b:Person>
        </b:NameList>
      </b:Author>
    </b:Author>
    <b:RefOrder>1</b:RefOrder>
  </b:Source>
  <b:Source>
    <b:Tag>Last</b:Tag>
    <b:SourceType>Book</b:SourceType>
    <b:Guid>{60AAA012-579D-4CB3-B717-40E27E8995F9}</b:Guid>
    <b:Title>Book Title</b:Title>
    <b:Year>Year</b:Year>
    <b:City>City Name</b:City>
    <b:Publisher>Publisher Name</b:Publisher>
    <b:Author>
      <b:Author>
        <b:NameList>
          <b:Person>
            <b:Last>Last Name</b:Last>
            <b:First>First,</b:First>
            <b:Middle>Middle</b:Middle>
          </b:Person>
        </b:NameList>
      </b:Author>
    </b:Author>
    <b:RefOrder>2</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7C1B5569-9BAB-4592-84E7-2E94DDB5CBC4}">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11</Pages>
  <Words>2965</Words>
  <Characters>3220</Characters>
  <Lines>23</Lines>
  <Paragraphs>6</Paragraphs>
  <TotalTime>1</TotalTime>
  <ScaleCrop>false</ScaleCrop>
  <LinksUpToDate>false</LinksUpToDate>
  <CharactersWithSpaces>3298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2023-08-16T08:01:00Z</dcterms:created>
  <dc:creator>Microsoft Office User</dc:creator>
  <cp:lastModifiedBy>Lenovo</cp:lastModifiedBy>
  <cp:lastPrinted>2021-01-13T04:58:00Z</cp:lastPrinted>
  <dcterms:modified xsi:type="dcterms:W3CDTF">2023-09-11T07:11:43Z</dcterms:modified>
  <dc:title>第一份工作怎么选 ?</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TF10002067</vt:lpwstr>
  </property>
  <property fmtid="{D5CDD505-2E9C-101B-9397-08002B2CF9AE}" pid="3" name="KSOProductBuildVer">
    <vt:lpwstr>2052-11.1.0.14036</vt:lpwstr>
  </property>
  <property fmtid="{D5CDD505-2E9C-101B-9397-08002B2CF9AE}" pid="4" name="ICV">
    <vt:lpwstr>31B3A85AF564457F8192465FD2419665_13</vt:lpwstr>
  </property>
</Properties>
</file>